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1C9C2" w14:textId="24118C49" w:rsidR="004C295A" w:rsidRDefault="005F6D24" w:rsidP="00613AB2">
      <w:pPr>
        <w:rPr>
          <w:color w:val="FF0000"/>
        </w:rPr>
      </w:pPr>
      <w:r>
        <w:rPr>
          <w:color w:val="FF0000"/>
        </w:rPr>
        <w:t xml:space="preserve"> </w:t>
      </w:r>
    </w:p>
    <w:p w14:paraId="7164D833" w14:textId="44C70D72" w:rsidR="00190818" w:rsidRDefault="00190818" w:rsidP="00613AB2">
      <w:pPr>
        <w:rPr>
          <w:color w:val="FF0000"/>
        </w:rPr>
      </w:pPr>
    </w:p>
    <w:p w14:paraId="235B9E11" w14:textId="77777777" w:rsidR="00190818" w:rsidRPr="009A20A1" w:rsidRDefault="00190818" w:rsidP="00613AB2">
      <w:pPr>
        <w:rPr>
          <w:color w:val="FF0000"/>
        </w:rPr>
      </w:pPr>
    </w:p>
    <w:p w14:paraId="12052F55" w14:textId="23280655" w:rsidR="009A20A1" w:rsidRPr="00E24F1B" w:rsidRDefault="07990003" w:rsidP="001427E2">
      <w:pPr>
        <w:pStyle w:val="ReportTitle"/>
        <w:rPr>
          <w:rFonts w:cs="Arial"/>
          <w:lang w:val="en-AU"/>
        </w:rPr>
      </w:pPr>
      <w:bookmarkStart w:id="0" w:name="_Toc124231993"/>
      <w:bookmarkStart w:id="1" w:name="_Toc124236351"/>
      <w:bookmarkStart w:id="2" w:name="_Toc125095290"/>
      <w:bookmarkStart w:id="3" w:name="_Toc125095518"/>
      <w:bookmarkStart w:id="4" w:name="_Toc126058718"/>
      <w:bookmarkStart w:id="5" w:name="_Toc126907843"/>
      <w:bookmarkStart w:id="6" w:name="_Toc140229723"/>
      <w:r w:rsidRPr="00E24F1B">
        <w:rPr>
          <w:rFonts w:cs="Arial"/>
          <w:lang w:val="en-AU"/>
        </w:rPr>
        <w:t>C</w:t>
      </w:r>
      <w:r w:rsidR="001427E2">
        <w:rPr>
          <w:rFonts w:cs="Arial"/>
          <w:lang w:val="en-AU"/>
        </w:rPr>
        <w:t xml:space="preserve">harlies Foundation for Research </w:t>
      </w:r>
      <w:r w:rsidR="00732617" w:rsidRPr="00E24F1B">
        <w:rPr>
          <w:rFonts w:cs="Arial"/>
          <w:lang w:val="en-AU"/>
        </w:rPr>
        <w:t>Bright Idea</w:t>
      </w:r>
      <w:r w:rsidR="3C448805" w:rsidRPr="00E24F1B">
        <w:rPr>
          <w:rFonts w:cs="Arial"/>
          <w:lang w:val="en-AU"/>
        </w:rPr>
        <w:t>s</w:t>
      </w:r>
      <w:r w:rsidR="00732617" w:rsidRPr="00E24F1B">
        <w:rPr>
          <w:rFonts w:cs="Arial"/>
          <w:lang w:val="en-AU"/>
        </w:rPr>
        <w:t xml:space="preserve"> Grant</w:t>
      </w:r>
      <w:r w:rsidR="00190818" w:rsidRPr="00E24F1B">
        <w:rPr>
          <w:rFonts w:cs="Arial"/>
          <w:lang w:val="en-AU"/>
        </w:rPr>
        <w:t xml:space="preserve"> Funding Program</w:t>
      </w:r>
      <w:bookmarkEnd w:id="0"/>
      <w:bookmarkEnd w:id="1"/>
      <w:bookmarkEnd w:id="2"/>
      <w:bookmarkEnd w:id="3"/>
      <w:bookmarkEnd w:id="4"/>
      <w:bookmarkEnd w:id="5"/>
      <w:bookmarkEnd w:id="6"/>
      <w:r w:rsidR="00733E6D">
        <w:rPr>
          <w:rFonts w:cs="Arial"/>
          <w:lang w:val="en-AU"/>
        </w:rPr>
        <w:t xml:space="preserve"> </w:t>
      </w:r>
    </w:p>
    <w:p w14:paraId="335E14C5" w14:textId="455502A2" w:rsidR="004C295A" w:rsidRPr="00E24F1B" w:rsidRDefault="00190818" w:rsidP="00404FC1">
      <w:pPr>
        <w:pStyle w:val="Heading1"/>
        <w:rPr>
          <w:rFonts w:cs="Arial"/>
        </w:rPr>
      </w:pPr>
      <w:bookmarkStart w:id="7" w:name="_Toc124230791"/>
      <w:bookmarkStart w:id="8" w:name="_Toc124231994"/>
      <w:bookmarkStart w:id="9" w:name="_Toc124236352"/>
      <w:bookmarkStart w:id="10" w:name="_Toc125095291"/>
      <w:bookmarkStart w:id="11" w:name="_Toc125095519"/>
      <w:bookmarkStart w:id="12" w:name="_Toc126058719"/>
      <w:bookmarkStart w:id="13" w:name="_Toc126907844"/>
      <w:bookmarkStart w:id="14" w:name="_Toc140229724"/>
      <w:r w:rsidRPr="00E24F1B">
        <w:rPr>
          <w:rFonts w:cs="Arial"/>
        </w:rPr>
        <w:t>202</w:t>
      </w:r>
      <w:bookmarkEnd w:id="7"/>
      <w:bookmarkEnd w:id="8"/>
      <w:bookmarkEnd w:id="9"/>
      <w:bookmarkEnd w:id="10"/>
      <w:bookmarkEnd w:id="11"/>
      <w:bookmarkEnd w:id="12"/>
      <w:bookmarkEnd w:id="13"/>
      <w:bookmarkEnd w:id="14"/>
      <w:r w:rsidR="008A5005" w:rsidRPr="00E24F1B">
        <w:rPr>
          <w:rFonts w:cs="Arial"/>
        </w:rPr>
        <w:t>6</w:t>
      </w:r>
      <w:r w:rsidR="00676F2F" w:rsidRPr="00E24F1B">
        <w:rPr>
          <w:rFonts w:cs="Arial"/>
        </w:rPr>
        <w:t>/202</w:t>
      </w:r>
      <w:r w:rsidR="008A5005" w:rsidRPr="00E24F1B">
        <w:rPr>
          <w:rFonts w:cs="Arial"/>
        </w:rPr>
        <w:t>7</w:t>
      </w:r>
      <w:r w:rsidR="00EC5371" w:rsidRPr="00E24F1B">
        <w:rPr>
          <w:rFonts w:cs="Arial"/>
        </w:rPr>
        <w:t xml:space="preserve"> </w:t>
      </w:r>
      <w:r w:rsidR="008A5005" w:rsidRPr="00E24F1B">
        <w:rPr>
          <w:rFonts w:cs="Arial"/>
        </w:rPr>
        <w:t>R</w:t>
      </w:r>
      <w:r w:rsidR="00EC5371" w:rsidRPr="00E24F1B">
        <w:rPr>
          <w:rFonts w:cs="Arial"/>
        </w:rPr>
        <w:t xml:space="preserve">ound </w:t>
      </w:r>
      <w:r w:rsidR="008A5005" w:rsidRPr="00E24F1B">
        <w:rPr>
          <w:rFonts w:cs="Arial"/>
        </w:rPr>
        <w:t>1</w:t>
      </w:r>
    </w:p>
    <w:p w14:paraId="38E5CFD2" w14:textId="594632FD" w:rsidR="003A727B" w:rsidRPr="00E24F1B" w:rsidRDefault="003A727B" w:rsidP="003A727B">
      <w:pPr>
        <w:rPr>
          <w:rFonts w:cs="Arial"/>
          <w:color w:val="1B365D"/>
          <w:sz w:val="28"/>
        </w:rPr>
      </w:pPr>
      <w:r w:rsidRPr="00E24F1B">
        <w:rPr>
          <w:rFonts w:cs="Arial"/>
          <w:color w:val="1B365D"/>
          <w:sz w:val="28"/>
        </w:rPr>
        <w:t xml:space="preserve">APPLICATIONS CLOSE </w:t>
      </w:r>
      <w:r w:rsidR="00184D53">
        <w:rPr>
          <w:rFonts w:cs="Arial"/>
          <w:color w:val="1B365D"/>
          <w:sz w:val="28"/>
        </w:rPr>
        <w:t>2</w:t>
      </w:r>
      <w:r w:rsidR="009C1512">
        <w:rPr>
          <w:rFonts w:cs="Arial"/>
          <w:color w:val="1B365D"/>
          <w:sz w:val="28"/>
        </w:rPr>
        <w:t>2</w:t>
      </w:r>
      <w:r w:rsidR="00184D53" w:rsidRPr="00E24F1B">
        <w:rPr>
          <w:rFonts w:cs="Arial"/>
          <w:color w:val="1B365D"/>
          <w:sz w:val="28"/>
        </w:rPr>
        <w:t xml:space="preserve"> </w:t>
      </w:r>
      <w:r w:rsidRPr="00E24F1B">
        <w:rPr>
          <w:rFonts w:cs="Arial"/>
          <w:color w:val="1B365D"/>
          <w:sz w:val="28"/>
        </w:rPr>
        <w:t>July 2026</w:t>
      </w:r>
    </w:p>
    <w:p w14:paraId="3B4F8EF3" w14:textId="1FCDCFCC" w:rsidR="00154857" w:rsidRDefault="00154857" w:rsidP="00613AB2"/>
    <w:p w14:paraId="762BE1C2" w14:textId="74852986" w:rsidR="000E4B87" w:rsidRDefault="000E4B87" w:rsidP="00613AB2"/>
    <w:p w14:paraId="0C80B562" w14:textId="16FC0E32" w:rsidR="00B21ED2" w:rsidRDefault="00B21ED2" w:rsidP="00613AB2"/>
    <w:p w14:paraId="05B942D5" w14:textId="77777777" w:rsidR="00535497" w:rsidRDefault="00535497" w:rsidP="00613AB2"/>
    <w:p w14:paraId="1B2E44EF" w14:textId="77777777" w:rsidR="00535497" w:rsidRDefault="00535497" w:rsidP="00613AB2"/>
    <w:p w14:paraId="59173A06" w14:textId="5096F165" w:rsidR="00535497" w:rsidRDefault="00535497" w:rsidP="00613AB2"/>
    <w:p w14:paraId="6B19D0AB" w14:textId="29778DB0" w:rsidR="00535497" w:rsidRDefault="00535497" w:rsidP="00613AB2"/>
    <w:p w14:paraId="58671DD1" w14:textId="6FE44B54" w:rsidR="00535497" w:rsidRDefault="00535497" w:rsidP="00613AB2"/>
    <w:p w14:paraId="06EFB1C5" w14:textId="47A2371A" w:rsidR="00535497" w:rsidRDefault="00535497" w:rsidP="00613AB2"/>
    <w:p w14:paraId="34839A0D" w14:textId="4E107774" w:rsidR="0094549C" w:rsidRDefault="0094549C" w:rsidP="00613AB2"/>
    <w:p w14:paraId="00FBD95C" w14:textId="3C1B3245" w:rsidR="00F2529F" w:rsidRDefault="00F2529F" w:rsidP="00613AB2"/>
    <w:p w14:paraId="7EFD6CA7" w14:textId="5581B90A" w:rsidR="00F2529F" w:rsidRDefault="00F2529F" w:rsidP="00613AB2"/>
    <w:p w14:paraId="00898050" w14:textId="4B73952F" w:rsidR="00F2529F" w:rsidRDefault="00F2529F" w:rsidP="00613AB2"/>
    <w:p w14:paraId="0F01F50A" w14:textId="7EB2C3D2" w:rsidR="00F2529F" w:rsidRDefault="00F2529F" w:rsidP="00613AB2"/>
    <w:p w14:paraId="7AF8CCE2" w14:textId="33CF4F50" w:rsidR="00024862" w:rsidRDefault="00F2529F" w:rsidP="00A73C1B">
      <w:pPr>
        <w:sectPr w:rsidR="00024862" w:rsidSect="007F504D">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1985" w:left="851" w:header="850" w:footer="113" w:gutter="0"/>
          <w:cols w:space="708"/>
          <w:titlePg/>
          <w:docGrid w:linePitch="360"/>
        </w:sectPr>
      </w:pPr>
      <w:r>
        <w:rPr>
          <w:noProof/>
        </w:rPr>
        <mc:AlternateContent>
          <mc:Choice Requires="wps">
            <w:drawing>
              <wp:inline distT="0" distB="0" distL="0" distR="0" wp14:anchorId="0075B981" wp14:editId="6AF86530">
                <wp:extent cx="2632075" cy="318135"/>
                <wp:effectExtent l="0" t="0" r="0" b="57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18135"/>
                        </a:xfrm>
                        <a:prstGeom prst="rect">
                          <a:avLst/>
                        </a:prstGeom>
                        <a:solidFill>
                          <a:srgbClr val="FFFFFF"/>
                        </a:solidFill>
                        <a:ln w="9525">
                          <a:noFill/>
                          <a:miter lim="800000"/>
                          <a:headEnd/>
                          <a:tailEnd/>
                        </a:ln>
                      </wps:spPr>
                      <wps:txbx>
                        <w:txbxContent>
                          <w:p w14:paraId="691C6908" w14:textId="77777777" w:rsidR="007F36AA" w:rsidRPr="00190818" w:rsidRDefault="007F36AA" w:rsidP="00F2529F">
                            <w:pPr>
                              <w:rPr>
                                <w:b/>
                                <w:color w:val="495965" w:themeColor="text2"/>
                                <w:sz w:val="28"/>
                                <w:szCs w:val="28"/>
                              </w:rPr>
                            </w:pPr>
                            <w:r w:rsidRPr="00190818">
                              <w:rPr>
                                <w:b/>
                                <w:color w:val="495965" w:themeColor="text2"/>
                                <w:sz w:val="28"/>
                                <w:szCs w:val="28"/>
                              </w:rPr>
                              <w:t>nmhs.health.wa.gov.au</w:t>
                            </w:r>
                          </w:p>
                        </w:txbxContent>
                      </wps:txbx>
                      <wps:bodyPr rot="0" vert="horz" wrap="square" lIns="91440" tIns="45720" rIns="91440" bIns="45720" anchor="t" anchorCtr="0">
                        <a:noAutofit/>
                      </wps:bodyPr>
                    </wps:wsp>
                  </a:graphicData>
                </a:graphic>
              </wp:inline>
            </w:drawing>
          </mc:Choice>
          <mc:Fallback>
            <w:pict>
              <v:shapetype w14:anchorId="0075B981" id="_x0000_t202" coordsize="21600,21600" o:spt="202" path="m,l,21600r21600,l21600,xe">
                <v:stroke joinstyle="miter"/>
                <v:path gradientshapeok="t" o:connecttype="rect"/>
              </v:shapetype>
              <v:shape id="Text Box 2" o:spid="_x0000_s1026" type="#_x0000_t202" style="width:207.25pt;height:2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" stroked="f">
                <v:textbox>
                  <w:txbxContent>
                    <w:p w14:paraId="691C6908" w14:textId="77777777" w:rsidR="007F36AA" w:rsidRPr="00190818" w:rsidRDefault="007F36AA" w:rsidP="00F2529F">
                      <w:pPr>
                        <w:rPr>
                          <w:b/>
                          <w:color w:val="495965" w:themeColor="text2"/>
                          <w:sz w:val="28"/>
                          <w:szCs w:val="28"/>
                        </w:rPr>
                      </w:pPr>
                      <w:r w:rsidRPr="00190818">
                        <w:rPr>
                          <w:b/>
                          <w:color w:val="495965" w:themeColor="text2"/>
                          <w:sz w:val="28"/>
                          <w:szCs w:val="28"/>
                        </w:rPr>
                        <w:t>nmhs.health.wa.gov.au</w:t>
                      </w:r>
                    </w:p>
                  </w:txbxContent>
                </v:textbox>
                <w10:anchorlock/>
              </v:shape>
            </w:pict>
          </mc:Fallback>
        </mc:AlternateContent>
      </w:r>
      <w:r w:rsidR="00D3532F">
        <w:br w:type="page"/>
      </w:r>
    </w:p>
    <w:p w14:paraId="1670ECCC" w14:textId="5D000294" w:rsidR="00BC2851" w:rsidRPr="00404FC1" w:rsidRDefault="00BC2851" w:rsidP="00404FC1">
      <w:pPr>
        <w:pStyle w:val="SubHead10"/>
        <w:rPr>
          <w:sz w:val="40"/>
          <w:szCs w:val="40"/>
        </w:rPr>
      </w:pPr>
      <w:bookmarkStart w:id="15" w:name="_Toc124230793"/>
      <w:bookmarkStart w:id="16" w:name="_Toc124231996"/>
      <w:bookmarkStart w:id="17" w:name="_Toc140229725"/>
      <w:r w:rsidRPr="00404FC1">
        <w:rPr>
          <w:sz w:val="40"/>
          <w:szCs w:val="40"/>
        </w:rPr>
        <w:lastRenderedPageBreak/>
        <w:t>Instructions to Applicants</w:t>
      </w:r>
      <w:bookmarkEnd w:id="15"/>
      <w:bookmarkEnd w:id="16"/>
      <w:bookmarkEnd w:id="17"/>
      <w:r w:rsidRPr="00404FC1">
        <w:rPr>
          <w:sz w:val="40"/>
          <w:szCs w:val="40"/>
        </w:rPr>
        <w:t xml:space="preserve"> </w:t>
      </w:r>
    </w:p>
    <w:p w14:paraId="053907E2" w14:textId="3E8518E7" w:rsidR="00BC2851" w:rsidRDefault="00BC2851" w:rsidP="00EE3CAE">
      <w:pPr>
        <w:spacing w:after="0"/>
        <w:rPr>
          <w:b/>
          <w:bCs/>
        </w:rPr>
      </w:pPr>
      <w:r>
        <w:t xml:space="preserve">Charlies Foundation for Research is offering funding of up to </w:t>
      </w:r>
      <w:r w:rsidRPr="14B1C9ED">
        <w:rPr>
          <w:b/>
          <w:bCs/>
        </w:rPr>
        <w:t>$</w:t>
      </w:r>
      <w:r w:rsidR="00550F6C">
        <w:rPr>
          <w:b/>
          <w:bCs/>
        </w:rPr>
        <w:t>10</w:t>
      </w:r>
      <w:r w:rsidRPr="14B1C9ED">
        <w:rPr>
          <w:b/>
          <w:bCs/>
        </w:rPr>
        <w:t>,000</w:t>
      </w:r>
      <w:r>
        <w:t xml:space="preserve"> for research projects to be conducted in the Sir Charles Gairdner Osborne Park Health Care Group (SCGOPHCG) and completed within </w:t>
      </w:r>
      <w:r w:rsidR="006817FB">
        <w:t>12 months</w:t>
      </w:r>
      <w:r w:rsidRPr="00BC06DF">
        <w:rPr>
          <w:b/>
          <w:bCs/>
        </w:rPr>
        <w:t>.</w:t>
      </w:r>
      <w:r>
        <w:br/>
      </w:r>
    </w:p>
    <w:p w14:paraId="51C74876" w14:textId="00BF574B" w:rsidR="00BC2851" w:rsidRPr="00BC2851" w:rsidRDefault="00BC2851" w:rsidP="00A73C1B">
      <w:pPr>
        <w:pStyle w:val="ListParagraph"/>
        <w:numPr>
          <w:ilvl w:val="0"/>
          <w:numId w:val="7"/>
        </w:numPr>
        <w:spacing w:after="0"/>
        <w:jc w:val="both"/>
        <w:rPr>
          <w:rFonts w:cs="Arial"/>
          <w:szCs w:val="24"/>
        </w:rPr>
      </w:pPr>
      <w:r w:rsidRPr="00BC2851">
        <w:rPr>
          <w:rFonts w:cs="Arial"/>
          <w:szCs w:val="24"/>
        </w:rPr>
        <w:t>Applications are invited in accordance with the conditions described below</w:t>
      </w:r>
      <w:r w:rsidR="00664D44">
        <w:rPr>
          <w:rFonts w:cs="Arial"/>
          <w:szCs w:val="24"/>
        </w:rPr>
        <w:t xml:space="preserve"> and expanded in</w:t>
      </w:r>
      <w:r w:rsidR="007777FB">
        <w:rPr>
          <w:rFonts w:cs="Arial"/>
          <w:szCs w:val="24"/>
        </w:rPr>
        <w:t xml:space="preserve"> the Bright Ideas Eligibility document.</w:t>
      </w:r>
    </w:p>
    <w:p w14:paraId="6A14F2E7" w14:textId="4C26C911" w:rsidR="00BC2851" w:rsidRDefault="00BC2851" w:rsidP="00A73C1B">
      <w:pPr>
        <w:pStyle w:val="ListParagraph"/>
        <w:numPr>
          <w:ilvl w:val="0"/>
          <w:numId w:val="7"/>
        </w:numPr>
        <w:spacing w:after="0" w:line="276" w:lineRule="auto"/>
        <w:jc w:val="both"/>
        <w:rPr>
          <w:rFonts w:cs="Arial"/>
          <w:szCs w:val="24"/>
        </w:rPr>
      </w:pPr>
      <w:r w:rsidRPr="00BC2851">
        <w:rPr>
          <w:rFonts w:cs="Arial"/>
          <w:szCs w:val="24"/>
        </w:rPr>
        <w:t xml:space="preserve">Available to researchers (in the role of CI) employed within SCGOPHCG </w:t>
      </w:r>
      <w:r w:rsidRPr="00CC5A7C">
        <w:rPr>
          <w:rFonts w:cs="Arial"/>
          <w:b/>
          <w:bCs/>
          <w:szCs w:val="24"/>
        </w:rPr>
        <w:t>for at least 0.2</w:t>
      </w:r>
      <w:r w:rsidR="004443B2" w:rsidRPr="00CC5A7C">
        <w:rPr>
          <w:rFonts w:cs="Arial"/>
          <w:b/>
          <w:bCs/>
          <w:szCs w:val="24"/>
        </w:rPr>
        <w:t>5</w:t>
      </w:r>
      <w:r w:rsidRPr="00CC5A7C">
        <w:rPr>
          <w:rFonts w:cs="Arial"/>
          <w:b/>
          <w:bCs/>
          <w:szCs w:val="24"/>
        </w:rPr>
        <w:t xml:space="preserve"> FTE</w:t>
      </w:r>
      <w:r w:rsidRPr="00BC2851">
        <w:rPr>
          <w:rFonts w:cs="Arial"/>
          <w:szCs w:val="24"/>
        </w:rPr>
        <w:t xml:space="preserve">. </w:t>
      </w:r>
    </w:p>
    <w:p w14:paraId="796B0DF8" w14:textId="4BDDF973" w:rsidR="00621C99" w:rsidRDefault="00621C99" w:rsidP="00A73C1B">
      <w:pPr>
        <w:pStyle w:val="ListParagraph"/>
        <w:numPr>
          <w:ilvl w:val="0"/>
          <w:numId w:val="7"/>
        </w:numPr>
        <w:spacing w:after="0" w:line="276" w:lineRule="auto"/>
        <w:jc w:val="both"/>
        <w:rPr>
          <w:rFonts w:cs="Arial"/>
          <w:szCs w:val="24"/>
        </w:rPr>
      </w:pPr>
      <w:r>
        <w:rPr>
          <w:rFonts w:cs="Arial"/>
          <w:szCs w:val="24"/>
        </w:rPr>
        <w:t xml:space="preserve">Research must be conducted at </w:t>
      </w:r>
      <w:r w:rsidR="00C66C66">
        <w:rPr>
          <w:rFonts w:cs="Arial"/>
          <w:szCs w:val="24"/>
        </w:rPr>
        <w:t xml:space="preserve">Sir Charles Gairdner Hospital </w:t>
      </w:r>
      <w:r w:rsidR="001A1836">
        <w:rPr>
          <w:rFonts w:cs="Arial"/>
          <w:szCs w:val="24"/>
        </w:rPr>
        <w:t xml:space="preserve">(SCGH) </w:t>
      </w:r>
      <w:r w:rsidR="0006533A">
        <w:rPr>
          <w:rFonts w:cs="Arial"/>
          <w:szCs w:val="24"/>
        </w:rPr>
        <w:t>and/</w:t>
      </w:r>
      <w:r>
        <w:rPr>
          <w:rFonts w:cs="Arial"/>
          <w:szCs w:val="24"/>
        </w:rPr>
        <w:t xml:space="preserve">or </w:t>
      </w:r>
      <w:r w:rsidR="00C66C66">
        <w:rPr>
          <w:rFonts w:cs="Arial"/>
          <w:szCs w:val="24"/>
        </w:rPr>
        <w:t>Osborne Park Hospital</w:t>
      </w:r>
      <w:r w:rsidR="001A1836">
        <w:rPr>
          <w:rFonts w:cs="Arial"/>
          <w:szCs w:val="24"/>
        </w:rPr>
        <w:t xml:space="preserve"> (OPH).</w:t>
      </w:r>
    </w:p>
    <w:p w14:paraId="2465C968" w14:textId="3A6A68D8" w:rsidR="00677487" w:rsidRPr="00BC2851" w:rsidRDefault="00575674" w:rsidP="00A73C1B">
      <w:pPr>
        <w:pStyle w:val="ListParagraph"/>
        <w:numPr>
          <w:ilvl w:val="0"/>
          <w:numId w:val="7"/>
        </w:numPr>
        <w:spacing w:after="0" w:line="276" w:lineRule="auto"/>
        <w:jc w:val="both"/>
        <w:rPr>
          <w:rFonts w:cs="Arial"/>
          <w:szCs w:val="24"/>
        </w:rPr>
      </w:pPr>
      <w:r>
        <w:rPr>
          <w:rFonts w:cs="Arial"/>
          <w:szCs w:val="24"/>
        </w:rPr>
        <w:t>Applicants must</w:t>
      </w:r>
      <w:r w:rsidR="00677487">
        <w:rPr>
          <w:rFonts w:cs="Arial"/>
          <w:szCs w:val="24"/>
        </w:rPr>
        <w:t xml:space="preserve"> meet eligibility criteria of an early career </w:t>
      </w:r>
      <w:r>
        <w:rPr>
          <w:rFonts w:cs="Arial"/>
          <w:szCs w:val="24"/>
        </w:rPr>
        <w:t>researcher</w:t>
      </w:r>
      <w:r w:rsidR="0064292F">
        <w:rPr>
          <w:rFonts w:cs="Arial"/>
          <w:szCs w:val="24"/>
        </w:rPr>
        <w:t xml:space="preserve"> (See eligibility</w:t>
      </w:r>
      <w:r w:rsidR="00ED35E0">
        <w:rPr>
          <w:rFonts w:cs="Arial"/>
          <w:szCs w:val="24"/>
        </w:rPr>
        <w:t xml:space="preserve"> document attached)</w:t>
      </w:r>
      <w:r w:rsidR="00BD5C36">
        <w:rPr>
          <w:rFonts w:cs="Arial"/>
          <w:szCs w:val="24"/>
        </w:rPr>
        <w:t>.</w:t>
      </w:r>
    </w:p>
    <w:p w14:paraId="40B76D12" w14:textId="18D35989" w:rsidR="00BC2851" w:rsidRPr="00BC2851" w:rsidRDefault="00BC2851" w:rsidP="00A73C1B">
      <w:pPr>
        <w:pStyle w:val="ListParagraph"/>
        <w:numPr>
          <w:ilvl w:val="0"/>
          <w:numId w:val="7"/>
        </w:numPr>
        <w:spacing w:after="0" w:line="276" w:lineRule="auto"/>
        <w:jc w:val="both"/>
        <w:rPr>
          <w:rFonts w:cs="Arial"/>
          <w:szCs w:val="24"/>
        </w:rPr>
      </w:pPr>
      <w:r w:rsidRPr="00BC2851">
        <w:rPr>
          <w:rFonts w:cs="Arial"/>
          <w:szCs w:val="24"/>
        </w:rPr>
        <w:t xml:space="preserve">Researchers are only </w:t>
      </w:r>
      <w:r w:rsidR="00647146" w:rsidRPr="00BC2851">
        <w:rPr>
          <w:rFonts w:cs="Arial"/>
          <w:szCs w:val="24"/>
        </w:rPr>
        <w:t>permitted</w:t>
      </w:r>
      <w:r w:rsidRPr="00BC2851">
        <w:rPr>
          <w:rFonts w:cs="Arial"/>
          <w:szCs w:val="24"/>
        </w:rPr>
        <w:t xml:space="preserve"> to be </w:t>
      </w:r>
      <w:r w:rsidR="006574D3">
        <w:rPr>
          <w:rFonts w:cs="Arial"/>
          <w:szCs w:val="24"/>
        </w:rPr>
        <w:t>Chief</w:t>
      </w:r>
      <w:r w:rsidRPr="00BC2851">
        <w:rPr>
          <w:rFonts w:cs="Arial"/>
          <w:szCs w:val="24"/>
        </w:rPr>
        <w:t xml:space="preserve"> Investigators on one application.</w:t>
      </w:r>
    </w:p>
    <w:p w14:paraId="4E42FDAF" w14:textId="02F6A4E3" w:rsidR="00BC2851" w:rsidRPr="00BC2851" w:rsidRDefault="00BC2851" w:rsidP="00A73C1B">
      <w:pPr>
        <w:pStyle w:val="ListParagraph"/>
        <w:numPr>
          <w:ilvl w:val="0"/>
          <w:numId w:val="7"/>
        </w:numPr>
        <w:spacing w:after="0" w:line="276" w:lineRule="auto"/>
        <w:jc w:val="both"/>
        <w:rPr>
          <w:rFonts w:cs="Arial"/>
          <w:szCs w:val="24"/>
        </w:rPr>
      </w:pPr>
      <w:r w:rsidRPr="00BC2851">
        <w:rPr>
          <w:rFonts w:cs="Arial"/>
          <w:szCs w:val="24"/>
        </w:rPr>
        <w:t>The application f</w:t>
      </w:r>
      <w:r w:rsidR="00315AC6">
        <w:rPr>
          <w:rFonts w:cs="Arial"/>
          <w:szCs w:val="24"/>
        </w:rPr>
        <w:t>or</w:t>
      </w:r>
      <w:r w:rsidRPr="00BC2851">
        <w:rPr>
          <w:rFonts w:cs="Arial"/>
          <w:szCs w:val="24"/>
        </w:rPr>
        <w:t>m must be typed in Arial font 1</w:t>
      </w:r>
      <w:r w:rsidR="00647146">
        <w:rPr>
          <w:rFonts w:cs="Arial"/>
          <w:szCs w:val="24"/>
        </w:rPr>
        <w:t>2</w:t>
      </w:r>
      <w:r w:rsidRPr="00BC2851">
        <w:rPr>
          <w:rFonts w:cs="Arial"/>
          <w:szCs w:val="24"/>
        </w:rPr>
        <w:t xml:space="preserve"> point or larger.</w:t>
      </w:r>
    </w:p>
    <w:p w14:paraId="26BF3900" w14:textId="06019266" w:rsidR="00C93216" w:rsidRPr="00C93216" w:rsidRDefault="00647146" w:rsidP="00D75371">
      <w:pPr>
        <w:pStyle w:val="ListParagraph"/>
        <w:numPr>
          <w:ilvl w:val="0"/>
          <w:numId w:val="7"/>
        </w:numPr>
        <w:spacing w:after="0" w:line="276" w:lineRule="auto"/>
        <w:rPr>
          <w:rFonts w:cs="Arial"/>
        </w:rPr>
      </w:pPr>
      <w:r w:rsidRPr="72D1DF71">
        <w:rPr>
          <w:rFonts w:cs="Arial"/>
        </w:rPr>
        <w:t xml:space="preserve">Application </w:t>
      </w:r>
      <w:r w:rsidRPr="00623531">
        <w:rPr>
          <w:rFonts w:cs="Arial"/>
          <w:b/>
          <w:bCs/>
        </w:rPr>
        <w:t xml:space="preserve">closing date is </w:t>
      </w:r>
      <w:r w:rsidR="004D6D27" w:rsidRPr="00A73C1B">
        <w:rPr>
          <w:rFonts w:cs="Arial"/>
          <w:b/>
          <w:bCs/>
        </w:rPr>
        <w:t>5pm</w:t>
      </w:r>
      <w:r w:rsidRPr="00A73C1B">
        <w:rPr>
          <w:rFonts w:cs="Arial"/>
          <w:b/>
          <w:bCs/>
        </w:rPr>
        <w:t xml:space="preserve"> </w:t>
      </w:r>
      <w:r w:rsidR="00CC7E4A" w:rsidRPr="00A73C1B">
        <w:rPr>
          <w:rFonts w:cs="Arial"/>
          <w:b/>
          <w:bCs/>
        </w:rPr>
        <w:t xml:space="preserve">Wednesday </w:t>
      </w:r>
      <w:r w:rsidR="00C741BC" w:rsidRPr="00A73C1B">
        <w:rPr>
          <w:rFonts w:cs="Arial"/>
          <w:b/>
          <w:bCs/>
        </w:rPr>
        <w:t xml:space="preserve">22 July </w:t>
      </w:r>
      <w:r w:rsidRPr="00A73C1B">
        <w:rPr>
          <w:rFonts w:cs="Arial"/>
          <w:b/>
          <w:bCs/>
        </w:rPr>
        <w:t>202</w:t>
      </w:r>
      <w:r w:rsidR="001D064D" w:rsidRPr="00A73C1B">
        <w:rPr>
          <w:rFonts w:cs="Arial"/>
          <w:b/>
          <w:bCs/>
        </w:rPr>
        <w:t>6</w:t>
      </w:r>
      <w:r w:rsidRPr="00A73C1B">
        <w:rPr>
          <w:rFonts w:cs="Arial"/>
        </w:rPr>
        <w:t>.</w:t>
      </w:r>
      <w:r w:rsidRPr="72D1DF71">
        <w:rPr>
          <w:rFonts w:cs="Arial"/>
        </w:rPr>
        <w:t xml:space="preserve"> </w:t>
      </w:r>
      <w:r w:rsidR="00BC2851" w:rsidRPr="72D1DF71">
        <w:rPr>
          <w:rFonts w:cs="Arial"/>
        </w:rPr>
        <w:t>Late or incomplete applications will not be accepted.</w:t>
      </w:r>
      <w:r>
        <w:br/>
      </w:r>
    </w:p>
    <w:p w14:paraId="0EE9ED13" w14:textId="5CFB10C5" w:rsidR="00996C26" w:rsidRPr="00C93216" w:rsidRDefault="00C93216" w:rsidP="00404FC1">
      <w:pPr>
        <w:pStyle w:val="SubHead10"/>
      </w:pPr>
      <w:r>
        <w:t xml:space="preserve">How to </w:t>
      </w:r>
      <w:r w:rsidRPr="00404FC1">
        <w:t>apply</w:t>
      </w:r>
    </w:p>
    <w:p w14:paraId="54787543" w14:textId="3613BDF3" w:rsidR="005D42C7" w:rsidRPr="005D42C7" w:rsidRDefault="005D42C7" w:rsidP="00A73C1B">
      <w:pPr>
        <w:pStyle w:val="ListParagraph"/>
        <w:numPr>
          <w:ilvl w:val="0"/>
          <w:numId w:val="8"/>
        </w:numPr>
        <w:spacing w:after="0"/>
        <w:jc w:val="both"/>
      </w:pPr>
      <w:r>
        <w:rPr>
          <w:rFonts w:cs="Arial"/>
          <w:szCs w:val="24"/>
        </w:rPr>
        <w:t>C</w:t>
      </w:r>
      <w:r w:rsidR="008B7EA9" w:rsidRPr="005D42C7">
        <w:rPr>
          <w:rFonts w:cs="Arial"/>
          <w:szCs w:val="24"/>
        </w:rPr>
        <w:t>omplete the application form</w:t>
      </w:r>
      <w:r w:rsidR="006A74C3">
        <w:rPr>
          <w:rFonts w:cs="Arial"/>
          <w:szCs w:val="24"/>
        </w:rPr>
        <w:t xml:space="preserve"> with relevance to the </w:t>
      </w:r>
      <w:r w:rsidR="005C1045">
        <w:rPr>
          <w:rFonts w:cs="Arial"/>
          <w:szCs w:val="24"/>
        </w:rPr>
        <w:t>supporting document A</w:t>
      </w:r>
      <w:r w:rsidR="006A74C3">
        <w:rPr>
          <w:rFonts w:cs="Arial"/>
          <w:szCs w:val="24"/>
        </w:rPr>
        <w:t xml:space="preserve">ssessment </w:t>
      </w:r>
      <w:r w:rsidR="005C1045">
        <w:rPr>
          <w:rFonts w:cs="Arial"/>
          <w:szCs w:val="24"/>
        </w:rPr>
        <w:t>C</w:t>
      </w:r>
      <w:r w:rsidR="006A74C3">
        <w:rPr>
          <w:rFonts w:cs="Arial"/>
          <w:szCs w:val="24"/>
        </w:rPr>
        <w:t xml:space="preserve">riteria and </w:t>
      </w:r>
      <w:r w:rsidR="005C1045">
        <w:rPr>
          <w:rFonts w:cs="Arial"/>
          <w:szCs w:val="24"/>
        </w:rPr>
        <w:t>S</w:t>
      </w:r>
      <w:r w:rsidR="006A74C3">
        <w:rPr>
          <w:rFonts w:cs="Arial"/>
          <w:szCs w:val="24"/>
        </w:rPr>
        <w:t xml:space="preserve">coring </w:t>
      </w:r>
      <w:r w:rsidR="005C1045">
        <w:rPr>
          <w:rFonts w:cs="Arial"/>
          <w:szCs w:val="24"/>
        </w:rPr>
        <w:t>M</w:t>
      </w:r>
      <w:r w:rsidR="006A74C3">
        <w:rPr>
          <w:rFonts w:cs="Arial"/>
          <w:szCs w:val="24"/>
        </w:rPr>
        <w:t>atrix</w:t>
      </w:r>
      <w:r w:rsidR="005C1045">
        <w:rPr>
          <w:rFonts w:cs="Arial"/>
          <w:szCs w:val="24"/>
        </w:rPr>
        <w:t xml:space="preserve">. </w:t>
      </w:r>
    </w:p>
    <w:p w14:paraId="6539C1A3" w14:textId="07C405A7" w:rsidR="004732E4" w:rsidRDefault="006871C9" w:rsidP="00A73C1B">
      <w:pPr>
        <w:pStyle w:val="ListParagraph"/>
        <w:numPr>
          <w:ilvl w:val="0"/>
          <w:numId w:val="8"/>
        </w:numPr>
        <w:spacing w:after="0"/>
        <w:jc w:val="both"/>
      </w:pPr>
      <w:r>
        <w:t>Attach a copy of your completed application form</w:t>
      </w:r>
      <w:r w:rsidR="000519FE">
        <w:t xml:space="preserve"> and</w:t>
      </w:r>
      <w:r w:rsidR="00AB0A52">
        <w:t xml:space="preserve"> </w:t>
      </w:r>
      <w:r w:rsidR="00AB0A52" w:rsidRPr="008E59BB">
        <w:rPr>
          <w:u w:val="single"/>
        </w:rPr>
        <w:t>maximum</w:t>
      </w:r>
      <w:r w:rsidR="000519FE" w:rsidRPr="008E59BB">
        <w:rPr>
          <w:u w:val="single"/>
        </w:rPr>
        <w:t xml:space="preserve"> </w:t>
      </w:r>
      <w:proofErr w:type="gramStart"/>
      <w:r w:rsidR="008E59BB">
        <w:rPr>
          <w:b/>
          <w:bCs/>
          <w:u w:val="single"/>
        </w:rPr>
        <w:t>2</w:t>
      </w:r>
      <w:r w:rsidR="00935B72" w:rsidRPr="008E59BB">
        <w:rPr>
          <w:b/>
          <w:bCs/>
          <w:u w:val="single"/>
        </w:rPr>
        <w:t xml:space="preserve"> page</w:t>
      </w:r>
      <w:proofErr w:type="gramEnd"/>
      <w:r w:rsidR="00935B72">
        <w:t xml:space="preserve"> </w:t>
      </w:r>
      <w:r>
        <w:t>CV</w:t>
      </w:r>
      <w:r w:rsidR="00AB0A52">
        <w:t xml:space="preserve"> (for CI and A</w:t>
      </w:r>
      <w:r w:rsidR="001D064D">
        <w:t>Is</w:t>
      </w:r>
      <w:r w:rsidR="00AB0A52">
        <w:t>)</w:t>
      </w:r>
      <w:r w:rsidR="000519FE">
        <w:t xml:space="preserve"> to your e</w:t>
      </w:r>
      <w:r w:rsidR="00BC2851" w:rsidRPr="00647146">
        <w:t xml:space="preserve">lectronic submission </w:t>
      </w:r>
      <w:r w:rsidR="000519FE">
        <w:t>and email</w:t>
      </w:r>
      <w:r w:rsidR="00BC2851" w:rsidRPr="00647146">
        <w:t xml:space="preserve"> to the Department of Research </w:t>
      </w:r>
      <w:r w:rsidR="00647146">
        <w:t xml:space="preserve">via </w:t>
      </w:r>
      <w:hyperlink r:id="rId17" w:history="1">
        <w:r w:rsidR="00100C73" w:rsidRPr="006817FB">
          <w:rPr>
            <w:rStyle w:val="Hyperlink"/>
            <w:b/>
            <w:bCs/>
          </w:rPr>
          <w:t>SCGH.ResearchGrants@</w:t>
        </w:r>
        <w:r w:rsidR="00100C73" w:rsidRPr="007A3E1A">
          <w:rPr>
            <w:rStyle w:val="Hyperlink"/>
            <w:b/>
            <w:bCs/>
          </w:rPr>
          <w:t>health</w:t>
        </w:r>
        <w:r w:rsidR="00100C73" w:rsidRPr="006817FB">
          <w:rPr>
            <w:rStyle w:val="Hyperlink"/>
            <w:b/>
            <w:bCs/>
          </w:rPr>
          <w:t>.wa.gov.au</w:t>
        </w:r>
      </w:hyperlink>
      <w:r w:rsidR="00BC2851" w:rsidRPr="00647146">
        <w:t>.</w:t>
      </w:r>
      <w:r w:rsidR="000519FE">
        <w:t xml:space="preserve"> </w:t>
      </w:r>
    </w:p>
    <w:p w14:paraId="2F3C2BD8" w14:textId="77777777" w:rsidR="006817FB" w:rsidRDefault="006817FB" w:rsidP="006817FB">
      <w:pPr>
        <w:pStyle w:val="ListParagraph"/>
        <w:spacing w:after="0"/>
        <w:ind w:left="360"/>
      </w:pPr>
    </w:p>
    <w:p w14:paraId="151505B3" w14:textId="4CCEE71C" w:rsidR="004732E4" w:rsidRDefault="00BC2851" w:rsidP="00EE3CAE">
      <w:pPr>
        <w:spacing w:after="0"/>
      </w:pPr>
      <w:r w:rsidRPr="00647146">
        <w:t>Queries regarding the application process should be directed to</w:t>
      </w:r>
      <w:r w:rsidR="004732E4">
        <w:t>:</w:t>
      </w:r>
      <w:r w:rsidR="00EA1635">
        <w:t xml:space="preserve"> </w:t>
      </w:r>
      <w:r w:rsidR="00EE3CAE">
        <w:br/>
      </w:r>
    </w:p>
    <w:p w14:paraId="3266BE4B" w14:textId="445008C7" w:rsidR="00BC2851" w:rsidRDefault="00100C73" w:rsidP="00EE3CAE">
      <w:pPr>
        <w:spacing w:after="0"/>
        <w:rPr>
          <w:b/>
          <w:bCs/>
        </w:rPr>
      </w:pPr>
      <w:r>
        <w:rPr>
          <w:b/>
          <w:bCs/>
        </w:rPr>
        <w:t>Ondine Gordon</w:t>
      </w:r>
      <w:r w:rsidR="483989A4" w:rsidRPr="72D1DF71">
        <w:rPr>
          <w:b/>
          <w:bCs/>
        </w:rPr>
        <w:t xml:space="preserve"> </w:t>
      </w:r>
      <w:r w:rsidR="027A5AB8" w:rsidRPr="72D1DF71">
        <w:rPr>
          <w:b/>
          <w:bCs/>
        </w:rPr>
        <w:t xml:space="preserve"> </w:t>
      </w:r>
      <w:r w:rsidR="004732E4">
        <w:br/>
      </w:r>
      <w:r>
        <w:rPr>
          <w:b/>
          <w:bCs/>
        </w:rPr>
        <w:t xml:space="preserve">Research </w:t>
      </w:r>
      <w:r w:rsidR="00C80B88">
        <w:rPr>
          <w:b/>
          <w:bCs/>
        </w:rPr>
        <w:t>G</w:t>
      </w:r>
      <w:r>
        <w:rPr>
          <w:b/>
          <w:bCs/>
        </w:rPr>
        <w:t>rants and Partnerships Coordinator</w:t>
      </w:r>
      <w:r w:rsidR="004732E4">
        <w:br/>
      </w:r>
      <w:hyperlink r:id="rId18" w:history="1">
        <w:r w:rsidR="00D14154" w:rsidRPr="00FD040A">
          <w:rPr>
            <w:rStyle w:val="Hyperlink"/>
            <w:b/>
            <w:bCs/>
          </w:rPr>
          <w:t>Ondine.Gordon@health.wa.gov.au</w:t>
        </w:r>
      </w:hyperlink>
    </w:p>
    <w:p w14:paraId="3D09D8E3" w14:textId="77777777" w:rsidR="00D14154" w:rsidRDefault="00D14154" w:rsidP="00EE3CAE">
      <w:pPr>
        <w:spacing w:after="0"/>
        <w:rPr>
          <w:b/>
          <w:bCs/>
        </w:rPr>
      </w:pPr>
    </w:p>
    <w:p w14:paraId="3C22DC0A" w14:textId="6D503F43" w:rsidR="00D14154" w:rsidRDefault="00D14154" w:rsidP="00EE3CAE">
      <w:pPr>
        <w:spacing w:after="0"/>
        <w:rPr>
          <w:b/>
          <w:bCs/>
        </w:rPr>
      </w:pPr>
      <w:r>
        <w:rPr>
          <w:b/>
          <w:bCs/>
        </w:rPr>
        <w:t>Alvenia Cairncross</w:t>
      </w:r>
    </w:p>
    <w:p w14:paraId="53D5B10E" w14:textId="3824E56D" w:rsidR="00D14154" w:rsidRDefault="00D14154" w:rsidP="00EE3CAE">
      <w:pPr>
        <w:spacing w:after="0"/>
        <w:rPr>
          <w:b/>
          <w:bCs/>
        </w:rPr>
      </w:pPr>
      <w:r>
        <w:rPr>
          <w:b/>
          <w:bCs/>
        </w:rPr>
        <w:t>Impact Grants Manager</w:t>
      </w:r>
      <w:r w:rsidR="002914E5">
        <w:rPr>
          <w:b/>
          <w:bCs/>
        </w:rPr>
        <w:t>, Charlies Foundation for Research</w:t>
      </w:r>
    </w:p>
    <w:p w14:paraId="582541FB" w14:textId="1D7C3C35" w:rsidR="002914E5" w:rsidRPr="007A3E1A" w:rsidRDefault="00313669" w:rsidP="00EE3CAE">
      <w:pPr>
        <w:spacing w:after="0"/>
        <w:rPr>
          <w:b/>
          <w:bCs/>
          <w:u w:val="single"/>
        </w:rPr>
      </w:pPr>
      <w:hyperlink r:id="rId19" w:history="1">
        <w:r w:rsidRPr="007A3E1A">
          <w:rPr>
            <w:rStyle w:val="Hyperlink"/>
            <w:b/>
            <w:bCs/>
          </w:rPr>
          <w:t>a</w:t>
        </w:r>
        <w:r w:rsidR="002914E5" w:rsidRPr="007A3E1A">
          <w:rPr>
            <w:rStyle w:val="Hyperlink"/>
            <w:b/>
            <w:bCs/>
          </w:rPr>
          <w:t>lvenia@charliesfoundation.org.au</w:t>
        </w:r>
      </w:hyperlink>
    </w:p>
    <w:p w14:paraId="67C2992B" w14:textId="77777777" w:rsidR="00D75A45" w:rsidRPr="00647146" w:rsidRDefault="00D75A45" w:rsidP="00BC2851"/>
    <w:p w14:paraId="351A7779" w14:textId="055A0EDA" w:rsidR="00647146" w:rsidRPr="00BC2851" w:rsidRDefault="00647146" w:rsidP="00647146">
      <w:pPr>
        <w:spacing w:after="0"/>
        <w:rPr>
          <w:rFonts w:cs="Arial"/>
          <w:szCs w:val="24"/>
        </w:rPr>
      </w:pPr>
      <w:r w:rsidRPr="00647146">
        <w:rPr>
          <w:rFonts w:cs="Arial"/>
          <w:szCs w:val="24"/>
        </w:rPr>
        <w:t xml:space="preserve">The allocation of all grants is subject to funding being made available. </w:t>
      </w:r>
      <w:r w:rsidRPr="00BC2851">
        <w:rPr>
          <w:rFonts w:cs="Arial"/>
          <w:szCs w:val="24"/>
        </w:rPr>
        <w:t xml:space="preserve">Please note the decisions of the </w:t>
      </w:r>
      <w:r w:rsidR="00B971B1">
        <w:rPr>
          <w:rFonts w:cs="Arial"/>
          <w:szCs w:val="24"/>
        </w:rPr>
        <w:t xml:space="preserve">Charlies </w:t>
      </w:r>
      <w:r w:rsidRPr="00BC2851">
        <w:rPr>
          <w:rFonts w:cs="Arial"/>
          <w:szCs w:val="24"/>
        </w:rPr>
        <w:t>Foundation</w:t>
      </w:r>
      <w:r w:rsidR="00B971B1">
        <w:rPr>
          <w:rFonts w:cs="Arial"/>
          <w:szCs w:val="24"/>
        </w:rPr>
        <w:t xml:space="preserve"> for Research</w:t>
      </w:r>
      <w:r w:rsidRPr="00BC2851">
        <w:rPr>
          <w:rFonts w:cs="Arial"/>
          <w:szCs w:val="24"/>
        </w:rPr>
        <w:t xml:space="preserve"> and </w:t>
      </w:r>
      <w:r w:rsidR="00495AA1">
        <w:rPr>
          <w:rFonts w:cs="Arial"/>
          <w:szCs w:val="24"/>
        </w:rPr>
        <w:t>SCGOPHCG Department of Research</w:t>
      </w:r>
      <w:r w:rsidRPr="00BC2851">
        <w:rPr>
          <w:rFonts w:cs="Arial"/>
          <w:szCs w:val="24"/>
        </w:rPr>
        <w:t xml:space="preserve"> are final.</w:t>
      </w:r>
    </w:p>
    <w:p w14:paraId="2572A3FB" w14:textId="08CD1C80" w:rsidR="00BC2851" w:rsidRDefault="00BC2851" w:rsidP="00EE3CAE"/>
    <w:p w14:paraId="34383BBB" w14:textId="77777777" w:rsidR="00BD50B6" w:rsidRDefault="00BD50B6" w:rsidP="00EE3CAE">
      <w:bookmarkStart w:id="18" w:name="_Toc124230795"/>
    </w:p>
    <w:p w14:paraId="0F661B0D" w14:textId="77777777" w:rsidR="00EE3CAE" w:rsidRDefault="00EE3CAE" w:rsidP="00EE3CAE"/>
    <w:p w14:paraId="38BAC77F" w14:textId="77777777" w:rsidR="00EE3CAE" w:rsidRDefault="00EE3CAE" w:rsidP="00EE3CAE"/>
    <w:p w14:paraId="1700E40D" w14:textId="77777777" w:rsidR="00EE3CAE" w:rsidRDefault="00EE3CAE" w:rsidP="00EE3CAE"/>
    <w:p w14:paraId="713CBABF" w14:textId="77777777" w:rsidR="00EE3CAE" w:rsidRDefault="00EE3CAE" w:rsidP="00EE3CAE"/>
    <w:p w14:paraId="29CE0BC3" w14:textId="77777777" w:rsidR="00D71AF9" w:rsidRDefault="00D71AF9" w:rsidP="00EE3CAE">
      <w:bookmarkStart w:id="19" w:name="_Toc124231997"/>
      <w:bookmarkStart w:id="20" w:name="_Toc140229726"/>
    </w:p>
    <w:p w14:paraId="59CB2261" w14:textId="77777777" w:rsidR="00D71AF9" w:rsidRPr="00EE3CAE" w:rsidRDefault="00D71AF9" w:rsidP="00EE3CAE"/>
    <w:p w14:paraId="56B557D2" w14:textId="7823A4E2" w:rsidR="00BD50B6" w:rsidRPr="00404FC1" w:rsidRDefault="00BD50B6" w:rsidP="00404FC1">
      <w:pPr>
        <w:pStyle w:val="SubHead10"/>
        <w:rPr>
          <w:sz w:val="40"/>
          <w:szCs w:val="40"/>
        </w:rPr>
      </w:pPr>
      <w:r w:rsidRPr="00404FC1">
        <w:rPr>
          <w:sz w:val="40"/>
          <w:szCs w:val="40"/>
        </w:rPr>
        <w:lastRenderedPageBreak/>
        <w:t>Application Form</w:t>
      </w:r>
      <w:bookmarkEnd w:id="19"/>
      <w:bookmarkEnd w:id="20"/>
    </w:p>
    <w:p w14:paraId="05F6F7C6" w14:textId="1258CA72" w:rsidR="00BD50B6" w:rsidRPr="00404FC1" w:rsidRDefault="00BD50B6" w:rsidP="00404FC1">
      <w:pPr>
        <w:pStyle w:val="SubHead10"/>
      </w:pPr>
      <w:bookmarkStart w:id="21" w:name="_Toc419881402"/>
      <w:bookmarkStart w:id="22" w:name="_Toc124229945"/>
      <w:bookmarkStart w:id="23" w:name="_Toc124231998"/>
      <w:bookmarkStart w:id="24" w:name="_Toc140229727"/>
      <w:r w:rsidRPr="00404FC1">
        <w:t>S</w:t>
      </w:r>
      <w:r w:rsidR="00A36E76" w:rsidRPr="00404FC1">
        <w:t>ection</w:t>
      </w:r>
      <w:r w:rsidRPr="00404FC1">
        <w:t xml:space="preserve"> 1:  </w:t>
      </w:r>
      <w:bookmarkEnd w:id="21"/>
      <w:bookmarkEnd w:id="22"/>
      <w:r w:rsidR="002865AF" w:rsidRPr="00404FC1">
        <w:t>Proposed Project</w:t>
      </w:r>
      <w:bookmarkEnd w:id="23"/>
      <w:bookmarkEnd w:id="24"/>
      <w:r w:rsidR="002865AF" w:rsidRPr="00404FC1">
        <w:t xml:space="preserve"> </w:t>
      </w:r>
    </w:p>
    <w:tbl>
      <w:tblPr>
        <w:tblStyle w:val="TableGrid"/>
        <w:tblW w:w="10443" w:type="dxa"/>
        <w:tblInd w:w="-5" w:type="dxa"/>
        <w:shd w:val="clear" w:color="auto" w:fill="ECEEEF" w:themeFill="accent6" w:themeFillTint="33"/>
        <w:tblLook w:val="04A0" w:firstRow="1" w:lastRow="0" w:firstColumn="1" w:lastColumn="0" w:noHBand="0" w:noVBand="1"/>
      </w:tblPr>
      <w:tblGrid>
        <w:gridCol w:w="3824"/>
        <w:gridCol w:w="6619"/>
      </w:tblGrid>
      <w:tr w:rsidR="00404FC1" w:rsidRPr="00404FC1" w14:paraId="522E83E8" w14:textId="77777777" w:rsidTr="00F27100">
        <w:trPr>
          <w:trHeight w:val="368"/>
        </w:trPr>
        <w:tc>
          <w:tcPr>
            <w:tcW w:w="1831" w:type="pct"/>
            <w:shd w:val="clear" w:color="auto" w:fill="ECEEEF" w:themeFill="accent6" w:themeFillTint="33"/>
          </w:tcPr>
          <w:p w14:paraId="6659B0D0" w14:textId="77777777" w:rsidR="00BD50B6" w:rsidRPr="00E513DD" w:rsidRDefault="00CD1847" w:rsidP="00A36E76">
            <w:pPr>
              <w:rPr>
                <w:rFonts w:cs="Arial"/>
              </w:rPr>
            </w:pPr>
            <w:r w:rsidRPr="00E513DD">
              <w:rPr>
                <w:rFonts w:cs="Arial"/>
              </w:rPr>
              <w:t>Chief</w:t>
            </w:r>
            <w:r w:rsidR="00BD50B6" w:rsidRPr="00E513DD">
              <w:rPr>
                <w:rFonts w:cs="Arial"/>
              </w:rPr>
              <w:t xml:space="preserve"> Investigator</w:t>
            </w:r>
          </w:p>
          <w:p w14:paraId="0D73D543" w14:textId="19E1116D" w:rsidR="003E5212" w:rsidRPr="00E513DD" w:rsidRDefault="003E5212" w:rsidP="00A36E76">
            <w:pPr>
              <w:rPr>
                <w:rFonts w:cs="Arial"/>
              </w:rPr>
            </w:pPr>
            <w:r w:rsidRPr="00E513DD">
              <w:rPr>
                <w:rFonts w:cs="Arial"/>
                <w:szCs w:val="24"/>
              </w:rPr>
              <w:t>Title, First Name, SURNAME</w:t>
            </w:r>
          </w:p>
        </w:tc>
        <w:tc>
          <w:tcPr>
            <w:tcW w:w="3169" w:type="pct"/>
            <w:shd w:val="clear" w:color="auto" w:fill="ECEEEF" w:themeFill="accent6" w:themeFillTint="33"/>
          </w:tcPr>
          <w:p w14:paraId="2FC9221D" w14:textId="77777777" w:rsidR="00BD50B6" w:rsidRPr="00E513DD" w:rsidRDefault="00BD50B6" w:rsidP="0028121C">
            <w:pPr>
              <w:spacing w:before="120"/>
              <w:rPr>
                <w:rFonts w:cs="Arial"/>
                <w:szCs w:val="24"/>
              </w:rPr>
            </w:pPr>
          </w:p>
        </w:tc>
      </w:tr>
      <w:tr w:rsidR="00404FC1" w:rsidRPr="00404FC1" w14:paraId="57AC32A7" w14:textId="77777777" w:rsidTr="00F27100">
        <w:trPr>
          <w:trHeight w:val="368"/>
        </w:trPr>
        <w:tc>
          <w:tcPr>
            <w:tcW w:w="1831" w:type="pct"/>
            <w:shd w:val="clear" w:color="auto" w:fill="ECEEEF" w:themeFill="accent6" w:themeFillTint="33"/>
          </w:tcPr>
          <w:p w14:paraId="594B7B97" w14:textId="3F7C8C3F" w:rsidR="00084128" w:rsidRPr="00E513DD" w:rsidRDefault="003E5212" w:rsidP="00A36E76">
            <w:pPr>
              <w:rPr>
                <w:rFonts w:cs="Arial"/>
              </w:rPr>
            </w:pPr>
            <w:r w:rsidRPr="00E513DD">
              <w:rPr>
                <w:rFonts w:cs="Arial"/>
              </w:rPr>
              <w:t>Email</w:t>
            </w:r>
          </w:p>
        </w:tc>
        <w:tc>
          <w:tcPr>
            <w:tcW w:w="3169" w:type="pct"/>
            <w:shd w:val="clear" w:color="auto" w:fill="ECEEEF" w:themeFill="accent6" w:themeFillTint="33"/>
          </w:tcPr>
          <w:p w14:paraId="3FD1335C" w14:textId="77777777" w:rsidR="00084128" w:rsidRPr="00E513DD" w:rsidRDefault="00084128" w:rsidP="0028121C">
            <w:pPr>
              <w:spacing w:before="120"/>
              <w:rPr>
                <w:rFonts w:cs="Arial"/>
                <w:szCs w:val="24"/>
              </w:rPr>
            </w:pPr>
          </w:p>
        </w:tc>
      </w:tr>
      <w:tr w:rsidR="00404FC1" w:rsidRPr="00404FC1" w14:paraId="20CD7ABD" w14:textId="77777777" w:rsidTr="00F27100">
        <w:trPr>
          <w:trHeight w:val="368"/>
        </w:trPr>
        <w:tc>
          <w:tcPr>
            <w:tcW w:w="1831" w:type="pct"/>
            <w:shd w:val="clear" w:color="auto" w:fill="ECEEEF" w:themeFill="accent6" w:themeFillTint="33"/>
          </w:tcPr>
          <w:p w14:paraId="3CF17EB9" w14:textId="0CE17EDA" w:rsidR="005D630C" w:rsidRPr="00E513DD" w:rsidRDefault="001A1836" w:rsidP="00A36E76">
            <w:pPr>
              <w:rPr>
                <w:rFonts w:cs="Arial"/>
              </w:rPr>
            </w:pPr>
            <w:r>
              <w:rPr>
                <w:rFonts w:cs="Arial"/>
              </w:rPr>
              <w:t>Site</w:t>
            </w:r>
          </w:p>
        </w:tc>
        <w:tc>
          <w:tcPr>
            <w:tcW w:w="3169" w:type="pct"/>
            <w:shd w:val="clear" w:color="auto" w:fill="ECEEEF" w:themeFill="accent6" w:themeFillTint="33"/>
          </w:tcPr>
          <w:p w14:paraId="1797420C" w14:textId="19A5040A" w:rsidR="005D630C" w:rsidRPr="00E513DD" w:rsidRDefault="00000000" w:rsidP="0028121C">
            <w:pPr>
              <w:spacing w:before="120"/>
              <w:rPr>
                <w:rFonts w:cs="Arial"/>
                <w:szCs w:val="24"/>
              </w:rPr>
            </w:pPr>
            <w:sdt>
              <w:sdtPr>
                <w:rPr>
                  <w:rFonts w:cs="Arial"/>
                  <w:szCs w:val="24"/>
                </w:rPr>
                <w:id w:val="-47463768"/>
                <w14:checkbox>
                  <w14:checked w14:val="0"/>
                  <w14:checkedState w14:val="2612" w14:font="MS Gothic"/>
                  <w14:uncheckedState w14:val="2610" w14:font="MS Gothic"/>
                </w14:checkbox>
              </w:sdtPr>
              <w:sdtContent>
                <w:r w:rsidR="00DF2FF8">
                  <w:rPr>
                    <w:rFonts w:ascii="MS Gothic" w:eastAsia="MS Gothic" w:hAnsi="MS Gothic" w:cs="Arial" w:hint="eastAsia"/>
                    <w:szCs w:val="24"/>
                  </w:rPr>
                  <w:t>☐</w:t>
                </w:r>
              </w:sdtContent>
            </w:sdt>
            <w:r w:rsidR="005D630C" w:rsidRPr="00E513DD">
              <w:rPr>
                <w:rFonts w:cs="Arial"/>
                <w:szCs w:val="24"/>
              </w:rPr>
              <w:t xml:space="preserve"> SCGH</w:t>
            </w:r>
            <w:r w:rsidR="00DF2FF8">
              <w:rPr>
                <w:rFonts w:cs="Arial"/>
                <w:szCs w:val="24"/>
              </w:rPr>
              <w:t xml:space="preserve">                                          </w:t>
            </w:r>
            <w:sdt>
              <w:sdtPr>
                <w:rPr>
                  <w:rFonts w:cs="Arial"/>
                  <w:szCs w:val="24"/>
                </w:rPr>
                <w:id w:val="234448340"/>
                <w14:checkbox>
                  <w14:checked w14:val="0"/>
                  <w14:checkedState w14:val="2612" w14:font="MS Gothic"/>
                  <w14:uncheckedState w14:val="2610" w14:font="MS Gothic"/>
                </w14:checkbox>
              </w:sdtPr>
              <w:sdtContent>
                <w:r w:rsidR="00DF2FF8">
                  <w:rPr>
                    <w:rFonts w:ascii="MS Gothic" w:eastAsia="MS Gothic" w:hAnsi="MS Gothic" w:cs="Arial" w:hint="eastAsia"/>
                    <w:szCs w:val="24"/>
                  </w:rPr>
                  <w:t>☐</w:t>
                </w:r>
              </w:sdtContent>
            </w:sdt>
            <w:r w:rsidR="005D630C" w:rsidRPr="00E513DD">
              <w:rPr>
                <w:rFonts w:cs="Arial"/>
                <w:szCs w:val="24"/>
              </w:rPr>
              <w:t>OPH</w:t>
            </w:r>
          </w:p>
        </w:tc>
      </w:tr>
      <w:tr w:rsidR="00404FC1" w:rsidRPr="00404FC1" w14:paraId="2B4E0B00" w14:textId="77777777" w:rsidTr="00F27100">
        <w:trPr>
          <w:trHeight w:val="368"/>
        </w:trPr>
        <w:tc>
          <w:tcPr>
            <w:tcW w:w="1831" w:type="pct"/>
            <w:shd w:val="clear" w:color="auto" w:fill="ECEEEF" w:themeFill="accent6" w:themeFillTint="33"/>
          </w:tcPr>
          <w:p w14:paraId="1C558F37" w14:textId="3B4D9588" w:rsidR="003E5212" w:rsidRPr="00E513DD" w:rsidRDefault="005D630C" w:rsidP="00A36E76">
            <w:pPr>
              <w:rPr>
                <w:rFonts w:cs="Arial"/>
              </w:rPr>
            </w:pPr>
            <w:r w:rsidRPr="00E513DD">
              <w:rPr>
                <w:rFonts w:cs="Arial"/>
              </w:rPr>
              <w:t>Department</w:t>
            </w:r>
          </w:p>
        </w:tc>
        <w:tc>
          <w:tcPr>
            <w:tcW w:w="3169" w:type="pct"/>
            <w:shd w:val="clear" w:color="auto" w:fill="ECEEEF" w:themeFill="accent6" w:themeFillTint="33"/>
          </w:tcPr>
          <w:p w14:paraId="1963F8D7" w14:textId="77777777" w:rsidR="003E5212" w:rsidRPr="00E513DD" w:rsidRDefault="003E5212" w:rsidP="0028121C">
            <w:pPr>
              <w:spacing w:before="120"/>
              <w:rPr>
                <w:rFonts w:cs="Arial"/>
                <w:szCs w:val="24"/>
              </w:rPr>
            </w:pPr>
          </w:p>
        </w:tc>
      </w:tr>
      <w:tr w:rsidR="00404FC1" w:rsidRPr="00404FC1" w14:paraId="64C570EE" w14:textId="77777777" w:rsidTr="00F27100">
        <w:trPr>
          <w:trHeight w:val="368"/>
        </w:trPr>
        <w:tc>
          <w:tcPr>
            <w:tcW w:w="1831" w:type="pct"/>
            <w:shd w:val="clear" w:color="auto" w:fill="ECEEEF" w:themeFill="accent6" w:themeFillTint="33"/>
          </w:tcPr>
          <w:p w14:paraId="3003C31B" w14:textId="190B30CC" w:rsidR="005D630C" w:rsidRPr="00E513DD" w:rsidRDefault="005D630C" w:rsidP="00A36E76">
            <w:pPr>
              <w:rPr>
                <w:rFonts w:cs="Arial"/>
              </w:rPr>
            </w:pPr>
            <w:r w:rsidRPr="00E513DD">
              <w:rPr>
                <w:rFonts w:cs="Arial"/>
              </w:rPr>
              <w:t>Position Held</w:t>
            </w:r>
            <w:r w:rsidR="008F71D1">
              <w:rPr>
                <w:rFonts w:cs="Arial"/>
              </w:rPr>
              <w:t xml:space="preserve"> </w:t>
            </w:r>
            <w:r w:rsidR="008F71D1" w:rsidRPr="008E59BB">
              <w:rPr>
                <w:rFonts w:cs="Arial"/>
              </w:rPr>
              <w:t>and FTE</w:t>
            </w:r>
          </w:p>
        </w:tc>
        <w:tc>
          <w:tcPr>
            <w:tcW w:w="3169" w:type="pct"/>
            <w:shd w:val="clear" w:color="auto" w:fill="ECEEEF" w:themeFill="accent6" w:themeFillTint="33"/>
          </w:tcPr>
          <w:p w14:paraId="1B609F21" w14:textId="77777777" w:rsidR="005D630C" w:rsidRPr="00E513DD" w:rsidRDefault="005D630C" w:rsidP="0028121C">
            <w:pPr>
              <w:spacing w:before="120"/>
              <w:rPr>
                <w:rFonts w:cs="Arial"/>
                <w:szCs w:val="24"/>
              </w:rPr>
            </w:pPr>
          </w:p>
        </w:tc>
      </w:tr>
      <w:tr w:rsidR="00404FC1" w:rsidRPr="00404FC1" w14:paraId="607E2B89" w14:textId="77777777" w:rsidTr="00F27100">
        <w:trPr>
          <w:trHeight w:val="368"/>
        </w:trPr>
        <w:tc>
          <w:tcPr>
            <w:tcW w:w="1831" w:type="pct"/>
            <w:shd w:val="clear" w:color="auto" w:fill="ECEEEF" w:themeFill="accent6" w:themeFillTint="33"/>
          </w:tcPr>
          <w:p w14:paraId="6FA767DB" w14:textId="76AA40EA" w:rsidR="00E87B38" w:rsidRPr="00E513DD" w:rsidRDefault="00E87B38" w:rsidP="00A36E76">
            <w:pPr>
              <w:rPr>
                <w:rFonts w:cs="Arial"/>
              </w:rPr>
            </w:pPr>
            <w:r w:rsidRPr="00E513DD">
              <w:rPr>
                <w:rFonts w:cs="Arial"/>
              </w:rPr>
              <w:t>Other Affiliations</w:t>
            </w:r>
          </w:p>
        </w:tc>
        <w:tc>
          <w:tcPr>
            <w:tcW w:w="3169" w:type="pct"/>
            <w:shd w:val="clear" w:color="auto" w:fill="ECEEEF" w:themeFill="accent6" w:themeFillTint="33"/>
          </w:tcPr>
          <w:p w14:paraId="044830A0" w14:textId="77777777" w:rsidR="00E87B38" w:rsidRPr="00E513DD" w:rsidRDefault="00E87B38" w:rsidP="0028121C">
            <w:pPr>
              <w:spacing w:before="120"/>
              <w:rPr>
                <w:rFonts w:cs="Arial"/>
                <w:szCs w:val="24"/>
              </w:rPr>
            </w:pPr>
          </w:p>
        </w:tc>
      </w:tr>
      <w:tr w:rsidR="00404FC1" w:rsidRPr="00404FC1" w14:paraId="0321BF1A" w14:textId="77777777" w:rsidTr="00F27100">
        <w:trPr>
          <w:trHeight w:val="368"/>
        </w:trPr>
        <w:tc>
          <w:tcPr>
            <w:tcW w:w="1831" w:type="pct"/>
            <w:shd w:val="clear" w:color="auto" w:fill="ECEEEF" w:themeFill="accent6" w:themeFillTint="33"/>
          </w:tcPr>
          <w:p w14:paraId="46685C1F" w14:textId="6C31BDAF" w:rsidR="005924BE" w:rsidRPr="00E513DD" w:rsidRDefault="005924BE" w:rsidP="00A36E76">
            <w:pPr>
              <w:rPr>
                <w:rFonts w:cs="Arial"/>
              </w:rPr>
            </w:pPr>
            <w:r w:rsidRPr="00E513DD">
              <w:rPr>
                <w:rFonts w:cs="Arial"/>
              </w:rPr>
              <w:t>ORCID</w:t>
            </w:r>
            <w:r w:rsidR="00837A23" w:rsidRPr="00E513DD">
              <w:rPr>
                <w:rFonts w:cs="Arial"/>
              </w:rPr>
              <w:t xml:space="preserve"> </w:t>
            </w:r>
            <w:r w:rsidR="007C48CD">
              <w:rPr>
                <w:rFonts w:cs="Arial"/>
              </w:rPr>
              <w:t>ID</w:t>
            </w:r>
          </w:p>
        </w:tc>
        <w:tc>
          <w:tcPr>
            <w:tcW w:w="3169" w:type="pct"/>
            <w:shd w:val="clear" w:color="auto" w:fill="ECEEEF" w:themeFill="accent6" w:themeFillTint="33"/>
          </w:tcPr>
          <w:p w14:paraId="2CA2F871" w14:textId="77777777" w:rsidR="005924BE" w:rsidRPr="00E513DD" w:rsidRDefault="005924BE" w:rsidP="0028121C">
            <w:pPr>
              <w:spacing w:before="120"/>
              <w:rPr>
                <w:rFonts w:cs="Arial"/>
                <w:szCs w:val="24"/>
              </w:rPr>
            </w:pPr>
          </w:p>
        </w:tc>
      </w:tr>
      <w:tr w:rsidR="003D62F4" w:rsidRPr="00404FC1" w14:paraId="2DD75D2A" w14:textId="77777777" w:rsidTr="00F27100">
        <w:trPr>
          <w:trHeight w:val="368"/>
        </w:trPr>
        <w:tc>
          <w:tcPr>
            <w:tcW w:w="1831" w:type="pct"/>
            <w:shd w:val="clear" w:color="auto" w:fill="ECEEEF" w:themeFill="accent6" w:themeFillTint="33"/>
          </w:tcPr>
          <w:p w14:paraId="1CEA7A2D" w14:textId="54606B05" w:rsidR="003D62F4" w:rsidRPr="00E513DD" w:rsidRDefault="003D62F4" w:rsidP="00A36E76">
            <w:pPr>
              <w:rPr>
                <w:rFonts w:cs="Arial"/>
              </w:rPr>
            </w:pPr>
            <w:r>
              <w:rPr>
                <w:rFonts w:cs="Arial"/>
              </w:rPr>
              <w:t>GCP (please attach copy)</w:t>
            </w:r>
          </w:p>
        </w:tc>
        <w:tc>
          <w:tcPr>
            <w:tcW w:w="3169" w:type="pct"/>
            <w:shd w:val="clear" w:color="auto" w:fill="ECEEEF" w:themeFill="accent6" w:themeFillTint="33"/>
          </w:tcPr>
          <w:p w14:paraId="6A5DDC3F" w14:textId="77777777" w:rsidR="003D62F4" w:rsidRPr="00E513DD" w:rsidRDefault="003D62F4" w:rsidP="0028121C">
            <w:pPr>
              <w:spacing w:before="120"/>
              <w:rPr>
                <w:rFonts w:cs="Arial"/>
                <w:szCs w:val="24"/>
              </w:rPr>
            </w:pPr>
          </w:p>
        </w:tc>
      </w:tr>
      <w:tr w:rsidR="00404FC1" w:rsidRPr="00404FC1" w14:paraId="6327FCF8" w14:textId="77777777" w:rsidTr="00F27100">
        <w:trPr>
          <w:trHeight w:val="368"/>
        </w:trPr>
        <w:tc>
          <w:tcPr>
            <w:tcW w:w="1831" w:type="pct"/>
            <w:shd w:val="clear" w:color="auto" w:fill="ECEEEF" w:themeFill="accent6" w:themeFillTint="33"/>
          </w:tcPr>
          <w:p w14:paraId="288EE69B" w14:textId="3A263B3A" w:rsidR="00BD50B6" w:rsidRPr="00E513DD" w:rsidRDefault="00BD50B6" w:rsidP="00A36E76">
            <w:pPr>
              <w:rPr>
                <w:rFonts w:cs="Arial"/>
              </w:rPr>
            </w:pPr>
            <w:r w:rsidRPr="00E513DD">
              <w:rPr>
                <w:rFonts w:cs="Arial"/>
              </w:rPr>
              <w:t xml:space="preserve">Project </w:t>
            </w:r>
            <w:r w:rsidR="00E87B38" w:rsidRPr="00E513DD">
              <w:rPr>
                <w:rFonts w:cs="Arial"/>
              </w:rPr>
              <w:t>T</w:t>
            </w:r>
            <w:r w:rsidRPr="00E513DD">
              <w:rPr>
                <w:rFonts w:cs="Arial"/>
              </w:rPr>
              <w:t>itle</w:t>
            </w:r>
          </w:p>
        </w:tc>
        <w:tc>
          <w:tcPr>
            <w:tcW w:w="3169" w:type="pct"/>
            <w:shd w:val="clear" w:color="auto" w:fill="ECEEEF" w:themeFill="accent6" w:themeFillTint="33"/>
          </w:tcPr>
          <w:p w14:paraId="1E23EC2B" w14:textId="77777777" w:rsidR="00BD50B6" w:rsidRPr="00E513DD" w:rsidRDefault="00BD50B6" w:rsidP="0028121C">
            <w:pPr>
              <w:spacing w:before="120"/>
              <w:rPr>
                <w:rFonts w:cs="Arial"/>
                <w:szCs w:val="24"/>
              </w:rPr>
            </w:pPr>
          </w:p>
        </w:tc>
      </w:tr>
      <w:tr w:rsidR="00404FC1" w:rsidRPr="00404FC1" w14:paraId="230D69F6" w14:textId="77777777" w:rsidTr="00F27100">
        <w:trPr>
          <w:trHeight w:val="368"/>
        </w:trPr>
        <w:tc>
          <w:tcPr>
            <w:tcW w:w="1831" w:type="pct"/>
            <w:shd w:val="clear" w:color="auto" w:fill="ECEEEF" w:themeFill="accent6" w:themeFillTint="33"/>
          </w:tcPr>
          <w:p w14:paraId="10209DA6" w14:textId="77777777" w:rsidR="00BD50B6" w:rsidRPr="00E513DD" w:rsidRDefault="00BD50B6" w:rsidP="00A36E76">
            <w:pPr>
              <w:rPr>
                <w:rFonts w:cs="Arial"/>
              </w:rPr>
            </w:pPr>
            <w:r w:rsidRPr="00E513DD">
              <w:rPr>
                <w:rFonts w:cs="Arial"/>
              </w:rPr>
              <w:t>Lay Title</w:t>
            </w:r>
          </w:p>
          <w:p w14:paraId="7C69C9AC" w14:textId="77777777" w:rsidR="00BD50B6" w:rsidRPr="00404FC1" w:rsidRDefault="00BD50B6" w:rsidP="00A36E76">
            <w:pPr>
              <w:pStyle w:val="BodyText2"/>
              <w:spacing w:after="0" w:line="240" w:lineRule="auto"/>
              <w:rPr>
                <w:rFonts w:cs="Arial"/>
                <w:bCs/>
                <w:i/>
                <w:sz w:val="20"/>
                <w:szCs w:val="20"/>
              </w:rPr>
            </w:pPr>
            <w:r w:rsidRPr="00404FC1">
              <w:rPr>
                <w:rFonts w:cs="Arial"/>
                <w:bCs/>
                <w:i/>
                <w:sz w:val="20"/>
                <w:szCs w:val="20"/>
              </w:rPr>
              <w:t xml:space="preserve">This should be understandable to someone who has </w:t>
            </w:r>
            <w:r w:rsidRPr="00E513DD">
              <w:rPr>
                <w:rFonts w:cs="Arial"/>
                <w:i/>
                <w:sz w:val="20"/>
                <w:szCs w:val="20"/>
              </w:rPr>
              <w:t>no knowledge</w:t>
            </w:r>
            <w:r w:rsidRPr="00404FC1">
              <w:rPr>
                <w:rFonts w:cs="Arial"/>
                <w:bCs/>
                <w:i/>
                <w:sz w:val="20"/>
                <w:szCs w:val="20"/>
              </w:rPr>
              <w:t xml:space="preserve"> of the subject matter.</w:t>
            </w:r>
          </w:p>
          <w:p w14:paraId="6C4FB484" w14:textId="259FBEDC" w:rsidR="00A36E76" w:rsidRPr="00E513DD" w:rsidRDefault="00A36E76" w:rsidP="00A36E76">
            <w:pPr>
              <w:pStyle w:val="BodyText2"/>
              <w:spacing w:after="0" w:line="240" w:lineRule="auto"/>
              <w:rPr>
                <w:rFonts w:cs="Arial"/>
                <w:i/>
                <w:sz w:val="20"/>
                <w:szCs w:val="20"/>
              </w:rPr>
            </w:pPr>
          </w:p>
        </w:tc>
        <w:tc>
          <w:tcPr>
            <w:tcW w:w="3169" w:type="pct"/>
            <w:shd w:val="clear" w:color="auto" w:fill="ECEEEF" w:themeFill="accent6" w:themeFillTint="33"/>
          </w:tcPr>
          <w:p w14:paraId="593A0CE4" w14:textId="77777777" w:rsidR="00BD50B6" w:rsidRPr="00E513DD" w:rsidRDefault="00BD50B6" w:rsidP="0028121C">
            <w:pPr>
              <w:spacing w:before="120"/>
              <w:rPr>
                <w:rFonts w:cs="Arial"/>
                <w:szCs w:val="24"/>
              </w:rPr>
            </w:pPr>
          </w:p>
        </w:tc>
      </w:tr>
      <w:tr w:rsidR="00404FC1" w:rsidRPr="00404FC1" w14:paraId="547E6FB6" w14:textId="77777777" w:rsidTr="00F27100">
        <w:trPr>
          <w:trHeight w:val="368"/>
        </w:trPr>
        <w:tc>
          <w:tcPr>
            <w:tcW w:w="1831" w:type="pct"/>
            <w:shd w:val="clear" w:color="auto" w:fill="ECEEEF" w:themeFill="accent6" w:themeFillTint="33"/>
          </w:tcPr>
          <w:p w14:paraId="54A6C1C1" w14:textId="357D471F" w:rsidR="00BD50B6" w:rsidRPr="00E513DD" w:rsidRDefault="00BD50B6" w:rsidP="00A36E76">
            <w:pPr>
              <w:rPr>
                <w:rFonts w:cs="Arial"/>
              </w:rPr>
            </w:pPr>
            <w:r w:rsidRPr="00E513DD">
              <w:rPr>
                <w:rFonts w:cs="Arial"/>
              </w:rPr>
              <w:t xml:space="preserve">Amount </w:t>
            </w:r>
            <w:r w:rsidR="00E87B38" w:rsidRPr="00E513DD">
              <w:rPr>
                <w:rFonts w:cs="Arial"/>
              </w:rPr>
              <w:t>R</w:t>
            </w:r>
            <w:r w:rsidRPr="00E513DD">
              <w:rPr>
                <w:rFonts w:cs="Arial"/>
              </w:rPr>
              <w:t xml:space="preserve">equested </w:t>
            </w:r>
          </w:p>
          <w:p w14:paraId="42DD9015" w14:textId="6ED85F5C" w:rsidR="00BD50B6" w:rsidRPr="00404FC1" w:rsidRDefault="00BD50B6" w:rsidP="00E87B38">
            <w:pPr>
              <w:pStyle w:val="BodyText2"/>
              <w:spacing w:after="0" w:line="240" w:lineRule="auto"/>
              <w:rPr>
                <w:rFonts w:cs="Arial"/>
                <w:i/>
                <w:iCs/>
                <w:sz w:val="20"/>
                <w:szCs w:val="20"/>
              </w:rPr>
            </w:pPr>
            <w:r w:rsidRPr="00404FC1">
              <w:rPr>
                <w:rFonts w:cs="Arial"/>
                <w:i/>
                <w:iCs/>
                <w:sz w:val="20"/>
                <w:szCs w:val="20"/>
              </w:rPr>
              <w:t>Must not exceed $</w:t>
            </w:r>
            <w:r w:rsidR="00C801CA" w:rsidRPr="00404FC1">
              <w:rPr>
                <w:rFonts w:cs="Arial"/>
                <w:i/>
                <w:iCs/>
                <w:sz w:val="20"/>
                <w:szCs w:val="20"/>
              </w:rPr>
              <w:t>10</w:t>
            </w:r>
            <w:r w:rsidRPr="00404FC1">
              <w:rPr>
                <w:rFonts w:cs="Arial"/>
                <w:i/>
                <w:iCs/>
                <w:sz w:val="20"/>
                <w:szCs w:val="20"/>
              </w:rPr>
              <w:t xml:space="preserve">,000 excl. </w:t>
            </w:r>
            <w:proofErr w:type="spellStart"/>
            <w:r w:rsidRPr="00404FC1">
              <w:rPr>
                <w:rFonts w:cs="Arial"/>
                <w:i/>
                <w:iCs/>
                <w:sz w:val="20"/>
                <w:szCs w:val="20"/>
              </w:rPr>
              <w:t>gst</w:t>
            </w:r>
            <w:proofErr w:type="spellEnd"/>
            <w:r w:rsidRPr="00404FC1">
              <w:rPr>
                <w:rFonts w:cs="Arial"/>
                <w:i/>
                <w:iCs/>
                <w:sz w:val="20"/>
                <w:szCs w:val="20"/>
              </w:rPr>
              <w:t>.</w:t>
            </w:r>
          </w:p>
        </w:tc>
        <w:tc>
          <w:tcPr>
            <w:tcW w:w="3169" w:type="pct"/>
            <w:shd w:val="clear" w:color="auto" w:fill="ECEEEF" w:themeFill="accent6" w:themeFillTint="33"/>
          </w:tcPr>
          <w:p w14:paraId="48ED590F" w14:textId="77777777" w:rsidR="00BD50B6" w:rsidRPr="00E513DD" w:rsidRDefault="00BD50B6" w:rsidP="0028121C">
            <w:pPr>
              <w:spacing w:before="120"/>
              <w:rPr>
                <w:rFonts w:cs="Arial"/>
                <w:szCs w:val="24"/>
              </w:rPr>
            </w:pPr>
            <w:r w:rsidRPr="00E513DD">
              <w:rPr>
                <w:rFonts w:cs="Arial"/>
                <w:szCs w:val="24"/>
              </w:rPr>
              <w:t>$</w:t>
            </w:r>
          </w:p>
        </w:tc>
      </w:tr>
      <w:tr w:rsidR="005F2E23" w:rsidRPr="00404FC1" w14:paraId="3BA693D2" w14:textId="77777777" w:rsidTr="00F27100">
        <w:trPr>
          <w:trHeight w:val="368"/>
        </w:trPr>
        <w:tc>
          <w:tcPr>
            <w:tcW w:w="1831" w:type="pct"/>
            <w:shd w:val="clear" w:color="auto" w:fill="ECEEEF" w:themeFill="accent6" w:themeFillTint="33"/>
          </w:tcPr>
          <w:p w14:paraId="5A95A377" w14:textId="1CD9A5E5" w:rsidR="005F2E23" w:rsidRPr="00716535" w:rsidRDefault="005F2E23" w:rsidP="00A36E76">
            <w:pPr>
              <w:rPr>
                <w:rFonts w:cs="Arial"/>
                <w:color w:val="495965" w:themeColor="text1"/>
              </w:rPr>
            </w:pPr>
            <w:r w:rsidRPr="00716535">
              <w:rPr>
                <w:rFonts w:cs="Arial"/>
                <w:color w:val="495965" w:themeColor="text1"/>
              </w:rPr>
              <w:t>Field of Research (</w:t>
            </w:r>
            <w:r w:rsidR="004A331D" w:rsidRPr="00716535">
              <w:rPr>
                <w:rFonts w:cs="Arial"/>
                <w:color w:val="495965" w:themeColor="text1"/>
              </w:rPr>
              <w:t>ANZSRC 2020)</w:t>
            </w:r>
            <w:r w:rsidR="004F6683" w:rsidRPr="00716535">
              <w:rPr>
                <w:rFonts w:cs="Arial"/>
                <w:color w:val="495965" w:themeColor="text1"/>
              </w:rPr>
              <w:t xml:space="preserve"> </w:t>
            </w:r>
            <w:hyperlink r:id="rId20" w:history="1">
              <w:r w:rsidR="004F6683" w:rsidRPr="00A73C1B">
                <w:rPr>
                  <w:rStyle w:val="Hyperlink"/>
                  <w:rFonts w:cs="Arial"/>
                  <w:color w:val="495965" w:themeColor="text1"/>
                  <w:sz w:val="20"/>
                  <w:szCs w:val="20"/>
                </w:rPr>
                <w:t>Australian and New Zealand Standard Research Classification (ANZSRC), 2020 | Australian Bureau of Statistics</w:t>
              </w:r>
            </w:hyperlink>
          </w:p>
        </w:tc>
        <w:tc>
          <w:tcPr>
            <w:tcW w:w="3169" w:type="pct"/>
            <w:shd w:val="clear" w:color="auto" w:fill="ECEEEF" w:themeFill="accent6" w:themeFillTint="33"/>
          </w:tcPr>
          <w:p w14:paraId="39ACF7AE" w14:textId="77777777" w:rsidR="005F2E23" w:rsidRPr="00E513DD" w:rsidRDefault="005F2E23" w:rsidP="0028121C">
            <w:pPr>
              <w:spacing w:before="120"/>
              <w:rPr>
                <w:rFonts w:cs="Arial"/>
                <w:szCs w:val="24"/>
              </w:rPr>
            </w:pPr>
          </w:p>
        </w:tc>
      </w:tr>
      <w:tr w:rsidR="00404FC1" w:rsidRPr="00404FC1" w14:paraId="5B50D1F1" w14:textId="77777777" w:rsidTr="00F27100">
        <w:trPr>
          <w:trHeight w:val="368"/>
        </w:trPr>
        <w:tc>
          <w:tcPr>
            <w:tcW w:w="1831" w:type="pct"/>
            <w:shd w:val="clear" w:color="auto" w:fill="ECEEEF" w:themeFill="accent6" w:themeFillTint="33"/>
          </w:tcPr>
          <w:p w14:paraId="11907C1A" w14:textId="4B46E3AD" w:rsidR="00BD50B6" w:rsidRPr="00716535" w:rsidRDefault="00084128" w:rsidP="003631BC">
            <w:pPr>
              <w:spacing w:after="0"/>
              <w:rPr>
                <w:rFonts w:cs="Arial"/>
                <w:color w:val="495965" w:themeColor="text1"/>
                <w:sz w:val="20"/>
                <w:szCs w:val="20"/>
              </w:rPr>
            </w:pPr>
            <w:r w:rsidRPr="00716535">
              <w:rPr>
                <w:rFonts w:cs="Arial"/>
                <w:color w:val="495965" w:themeColor="text1"/>
              </w:rPr>
              <w:t xml:space="preserve">Lay </w:t>
            </w:r>
            <w:r w:rsidR="00BD50B6" w:rsidRPr="00716535">
              <w:rPr>
                <w:rFonts w:cs="Arial"/>
                <w:color w:val="495965" w:themeColor="text1"/>
              </w:rPr>
              <w:t xml:space="preserve">Project </w:t>
            </w:r>
            <w:r w:rsidR="00E87B38" w:rsidRPr="00716535">
              <w:rPr>
                <w:rFonts w:cs="Arial"/>
                <w:color w:val="495965" w:themeColor="text1"/>
                <w:szCs w:val="24"/>
              </w:rPr>
              <w:t>S</w:t>
            </w:r>
            <w:r w:rsidR="00BD50B6" w:rsidRPr="00716535">
              <w:rPr>
                <w:rFonts w:cs="Arial"/>
                <w:color w:val="495965" w:themeColor="text1"/>
                <w:szCs w:val="24"/>
              </w:rPr>
              <w:t>ummary</w:t>
            </w:r>
            <w:r w:rsidR="00850289" w:rsidRPr="00716535">
              <w:rPr>
                <w:rFonts w:cs="Arial"/>
                <w:color w:val="495965" w:themeColor="text1"/>
                <w:sz w:val="20"/>
                <w:szCs w:val="20"/>
              </w:rPr>
              <w:t xml:space="preserve"> </w:t>
            </w:r>
            <w:r w:rsidR="006A1488" w:rsidRPr="00716535">
              <w:rPr>
                <w:rFonts w:cs="Arial"/>
                <w:color w:val="495965" w:themeColor="text1"/>
                <w:sz w:val="20"/>
                <w:szCs w:val="20"/>
              </w:rPr>
              <w:t>(</w:t>
            </w:r>
            <w:r w:rsidR="00850289" w:rsidRPr="00102422">
              <w:rPr>
                <w:rFonts w:cs="Arial"/>
                <w:b/>
                <w:bCs/>
                <w:color w:val="495965" w:themeColor="text1"/>
                <w:sz w:val="20"/>
                <w:szCs w:val="20"/>
              </w:rPr>
              <w:t>Word Limit</w:t>
            </w:r>
            <w:r w:rsidR="006A1488" w:rsidRPr="00102422">
              <w:rPr>
                <w:rFonts w:cs="Arial"/>
                <w:b/>
                <w:bCs/>
                <w:color w:val="495965" w:themeColor="text1"/>
                <w:sz w:val="20"/>
                <w:szCs w:val="20"/>
              </w:rPr>
              <w:t xml:space="preserve"> </w:t>
            </w:r>
            <w:r w:rsidR="007C48CD" w:rsidRPr="00102422">
              <w:rPr>
                <w:rFonts w:cs="Arial"/>
                <w:b/>
                <w:bCs/>
                <w:color w:val="495965" w:themeColor="text1"/>
                <w:sz w:val="20"/>
                <w:szCs w:val="20"/>
              </w:rPr>
              <w:t>250</w:t>
            </w:r>
            <w:r w:rsidR="006A1488" w:rsidRPr="00716535">
              <w:rPr>
                <w:rFonts w:cs="Arial"/>
                <w:color w:val="495965" w:themeColor="text1"/>
                <w:sz w:val="20"/>
                <w:szCs w:val="20"/>
              </w:rPr>
              <w:t>)</w:t>
            </w:r>
          </w:p>
          <w:p w14:paraId="0F4C3E9C" w14:textId="2271C62D" w:rsidR="00BD50B6" w:rsidRPr="00A73C1B" w:rsidRDefault="003631BC" w:rsidP="003631BC">
            <w:pPr>
              <w:pStyle w:val="BodyText2"/>
              <w:spacing w:before="120" w:after="0" w:line="240" w:lineRule="auto"/>
              <w:rPr>
                <w:rFonts w:cs="Arial"/>
                <w:b/>
                <w:bCs/>
                <w:i/>
                <w:color w:val="495965" w:themeColor="text1"/>
                <w:sz w:val="20"/>
                <w:szCs w:val="20"/>
              </w:rPr>
            </w:pPr>
            <w:r w:rsidRPr="00A73C1B">
              <w:rPr>
                <w:rFonts w:cs="Arial"/>
                <w:bCs/>
                <w:i/>
                <w:color w:val="495965" w:themeColor="text1"/>
                <w:sz w:val="20"/>
                <w:szCs w:val="20"/>
              </w:rPr>
              <w:t xml:space="preserve">This should be a simplified summary that is intended for the understanding of the </w:t>
            </w:r>
            <w:proofErr w:type="gramStart"/>
            <w:r w:rsidRPr="00A73C1B">
              <w:rPr>
                <w:rFonts w:cs="Arial"/>
                <w:bCs/>
                <w:i/>
                <w:color w:val="495965" w:themeColor="text1"/>
                <w:sz w:val="20"/>
                <w:szCs w:val="20"/>
              </w:rPr>
              <w:t>general public</w:t>
            </w:r>
            <w:proofErr w:type="gramEnd"/>
            <w:r w:rsidRPr="00A73C1B">
              <w:rPr>
                <w:rFonts w:cs="Arial"/>
                <w:bCs/>
                <w:i/>
                <w:color w:val="495965" w:themeColor="text1"/>
                <w:sz w:val="20"/>
                <w:szCs w:val="20"/>
              </w:rPr>
              <w:t>.</w:t>
            </w:r>
          </w:p>
        </w:tc>
        <w:tc>
          <w:tcPr>
            <w:tcW w:w="3169" w:type="pct"/>
            <w:shd w:val="clear" w:color="auto" w:fill="ECEEEF" w:themeFill="accent6" w:themeFillTint="33"/>
          </w:tcPr>
          <w:p w14:paraId="49797904" w14:textId="77777777" w:rsidR="00BD50B6" w:rsidRPr="00E513DD" w:rsidRDefault="00BD50B6" w:rsidP="005E535D">
            <w:pPr>
              <w:spacing w:before="120"/>
              <w:rPr>
                <w:rFonts w:cs="Arial"/>
                <w:szCs w:val="24"/>
              </w:rPr>
            </w:pPr>
          </w:p>
          <w:p w14:paraId="658EA528" w14:textId="77777777" w:rsidR="00E87B38" w:rsidRDefault="00E87B38" w:rsidP="005E535D">
            <w:pPr>
              <w:spacing w:before="120"/>
              <w:rPr>
                <w:rFonts w:cs="Arial"/>
                <w:szCs w:val="24"/>
              </w:rPr>
            </w:pPr>
          </w:p>
          <w:p w14:paraId="1C015030" w14:textId="77777777" w:rsidR="001B6D77" w:rsidRDefault="001B6D77" w:rsidP="005E535D">
            <w:pPr>
              <w:spacing w:before="120"/>
              <w:rPr>
                <w:rFonts w:cs="Arial"/>
                <w:szCs w:val="24"/>
              </w:rPr>
            </w:pPr>
          </w:p>
          <w:p w14:paraId="0E251AF9" w14:textId="77777777" w:rsidR="001B6D77" w:rsidRDefault="001B6D77" w:rsidP="005E535D">
            <w:pPr>
              <w:spacing w:before="120"/>
              <w:rPr>
                <w:rFonts w:cs="Arial"/>
                <w:szCs w:val="24"/>
              </w:rPr>
            </w:pPr>
          </w:p>
          <w:p w14:paraId="4C49B8B4" w14:textId="77777777" w:rsidR="001B6D77" w:rsidRPr="00E513DD" w:rsidRDefault="001B6D77" w:rsidP="005E535D">
            <w:pPr>
              <w:spacing w:before="120"/>
              <w:rPr>
                <w:rFonts w:cs="Arial"/>
                <w:szCs w:val="24"/>
              </w:rPr>
            </w:pPr>
          </w:p>
          <w:p w14:paraId="565BA3D1" w14:textId="77777777" w:rsidR="00E87B38" w:rsidRPr="00E513DD" w:rsidRDefault="00E87B38" w:rsidP="005E535D">
            <w:pPr>
              <w:spacing w:before="120"/>
              <w:rPr>
                <w:rFonts w:cs="Arial"/>
                <w:szCs w:val="24"/>
              </w:rPr>
            </w:pPr>
          </w:p>
          <w:p w14:paraId="54BFC0B5" w14:textId="4E24CEDA" w:rsidR="00E87B38" w:rsidRPr="00E513DD" w:rsidRDefault="00E87B38" w:rsidP="005E535D">
            <w:pPr>
              <w:spacing w:before="120"/>
              <w:rPr>
                <w:rFonts w:cs="Arial"/>
                <w:szCs w:val="24"/>
              </w:rPr>
            </w:pPr>
          </w:p>
        </w:tc>
      </w:tr>
    </w:tbl>
    <w:p w14:paraId="2D14690E" w14:textId="77777777" w:rsidR="00F27100" w:rsidRDefault="00F27100" w:rsidP="00404FC1">
      <w:pPr>
        <w:pStyle w:val="SubHead10"/>
      </w:pPr>
      <w:bookmarkStart w:id="25" w:name="_Toc140229728"/>
      <w:bookmarkEnd w:id="18"/>
    </w:p>
    <w:p w14:paraId="6B839817" w14:textId="676BC93F" w:rsidR="006F6745" w:rsidRPr="00404FC1" w:rsidRDefault="006F6745" w:rsidP="00404FC1">
      <w:pPr>
        <w:pStyle w:val="SubHead10"/>
      </w:pPr>
      <w:r w:rsidRPr="00404FC1">
        <w:t>Research Team Members</w:t>
      </w:r>
      <w:bookmarkEnd w:id="25"/>
      <w:r w:rsidRPr="00404FC1">
        <w:t xml:space="preserve"> </w:t>
      </w:r>
    </w:p>
    <w:p w14:paraId="326E9761" w14:textId="4FF1FDBE" w:rsidR="006F6745" w:rsidRPr="00404FC1" w:rsidRDefault="006F6745" w:rsidP="006F6745">
      <w:pPr>
        <w:spacing w:after="0"/>
        <w:rPr>
          <w:rFonts w:cs="Arial"/>
          <w:szCs w:val="24"/>
        </w:rPr>
      </w:pPr>
      <w:r w:rsidRPr="00404FC1">
        <w:rPr>
          <w:rFonts w:cs="Arial"/>
          <w:szCs w:val="24"/>
        </w:rPr>
        <w:t xml:space="preserve">In addition to the </w:t>
      </w:r>
      <w:r w:rsidR="00CD1847" w:rsidRPr="00404FC1">
        <w:rPr>
          <w:rFonts w:cs="Arial"/>
          <w:szCs w:val="24"/>
        </w:rPr>
        <w:t>Chief</w:t>
      </w:r>
      <w:r w:rsidRPr="00404FC1">
        <w:rPr>
          <w:rFonts w:cs="Arial"/>
          <w:szCs w:val="24"/>
        </w:rPr>
        <w:t xml:space="preserve"> Investigator listed above, please provide details for Associate Investigators for the project. </w:t>
      </w:r>
      <w:r w:rsidR="00CF0272" w:rsidRPr="00404FC1">
        <w:rPr>
          <w:rFonts w:cs="Arial"/>
          <w:szCs w:val="24"/>
        </w:rPr>
        <w:t>Add lines as required.</w:t>
      </w:r>
      <w:r w:rsidR="004C0388" w:rsidRPr="00404FC1">
        <w:rPr>
          <w:rFonts w:cs="Arial"/>
          <w:szCs w:val="24"/>
        </w:rPr>
        <w:br/>
      </w:r>
    </w:p>
    <w:tbl>
      <w:tblPr>
        <w:tblStyle w:val="TableGrid"/>
        <w:tblW w:w="10379" w:type="dxa"/>
        <w:tblInd w:w="108" w:type="dxa"/>
        <w:tblLook w:val="04A0" w:firstRow="1" w:lastRow="0" w:firstColumn="1" w:lastColumn="0" w:noHBand="0" w:noVBand="1"/>
      </w:tblPr>
      <w:tblGrid>
        <w:gridCol w:w="4235"/>
        <w:gridCol w:w="6144"/>
      </w:tblGrid>
      <w:tr w:rsidR="00404FC1" w:rsidRPr="00404FC1" w14:paraId="3722082F" w14:textId="77777777" w:rsidTr="00600EC8">
        <w:trPr>
          <w:trHeight w:val="335"/>
        </w:trPr>
        <w:tc>
          <w:tcPr>
            <w:tcW w:w="10379" w:type="dxa"/>
            <w:gridSpan w:val="2"/>
            <w:shd w:val="clear" w:color="auto" w:fill="ECEEEF" w:themeFill="accent6" w:themeFillTint="33"/>
            <w:vAlign w:val="center"/>
          </w:tcPr>
          <w:p w14:paraId="31697E60" w14:textId="49620BBC" w:rsidR="006F6745" w:rsidRPr="00404FC1" w:rsidRDefault="006F6745" w:rsidP="004C0388">
            <w:pPr>
              <w:spacing w:after="0"/>
              <w:rPr>
                <w:rFonts w:cs="Arial"/>
                <w:b/>
                <w:szCs w:val="24"/>
              </w:rPr>
            </w:pPr>
            <w:r w:rsidRPr="00404FC1">
              <w:rPr>
                <w:rFonts w:cs="Arial"/>
                <w:b/>
                <w:iCs/>
                <w:szCs w:val="24"/>
              </w:rPr>
              <w:br w:type="page"/>
            </w:r>
            <w:r w:rsidR="00581825" w:rsidRPr="00404FC1">
              <w:rPr>
                <w:rFonts w:cs="Arial"/>
                <w:b/>
                <w:szCs w:val="24"/>
              </w:rPr>
              <w:t>Associate</w:t>
            </w:r>
            <w:r w:rsidRPr="00404FC1">
              <w:rPr>
                <w:rFonts w:cs="Arial"/>
                <w:b/>
                <w:szCs w:val="24"/>
              </w:rPr>
              <w:t xml:space="preserve"> Investigator 1</w:t>
            </w:r>
            <w:r w:rsidR="004C0388" w:rsidRPr="00404FC1">
              <w:rPr>
                <w:rFonts w:cs="Arial"/>
                <w:b/>
                <w:szCs w:val="24"/>
              </w:rPr>
              <w:t xml:space="preserve">               </w:t>
            </w:r>
            <w:r w:rsidR="004C0388" w:rsidRPr="00404FC1">
              <w:rPr>
                <w:rFonts w:cs="Arial"/>
                <w:bCs/>
                <w:i/>
                <w:iCs/>
                <w:sz w:val="20"/>
                <w:szCs w:val="20"/>
              </w:rPr>
              <w:t xml:space="preserve"> This w</w:t>
            </w:r>
            <w:r w:rsidRPr="00404FC1">
              <w:rPr>
                <w:rFonts w:cs="Arial"/>
                <w:bCs/>
                <w:i/>
                <w:iCs/>
                <w:sz w:val="20"/>
                <w:szCs w:val="20"/>
              </w:rPr>
              <w:t>ill be the next point of contact after the CI</w:t>
            </w:r>
            <w:r w:rsidR="00F00D29" w:rsidRPr="00404FC1">
              <w:rPr>
                <w:rFonts w:cs="Arial"/>
                <w:bCs/>
                <w:i/>
                <w:iCs/>
                <w:sz w:val="20"/>
                <w:szCs w:val="20"/>
              </w:rPr>
              <w:t>.</w:t>
            </w:r>
          </w:p>
        </w:tc>
      </w:tr>
      <w:tr w:rsidR="00404FC1" w:rsidRPr="00404FC1" w14:paraId="106D910A" w14:textId="77777777" w:rsidTr="00600EC8">
        <w:trPr>
          <w:trHeight w:val="335"/>
        </w:trPr>
        <w:tc>
          <w:tcPr>
            <w:tcW w:w="4235" w:type="dxa"/>
            <w:shd w:val="clear" w:color="auto" w:fill="ECEEEF" w:themeFill="accent6" w:themeFillTint="33"/>
            <w:vAlign w:val="center"/>
          </w:tcPr>
          <w:p w14:paraId="2FA0CEB6" w14:textId="77777777" w:rsidR="006F6745" w:rsidRPr="00E513DD" w:rsidRDefault="006F6745" w:rsidP="00F00D29">
            <w:pPr>
              <w:spacing w:after="0"/>
              <w:rPr>
                <w:rFonts w:cs="Arial"/>
                <w:szCs w:val="24"/>
              </w:rPr>
            </w:pPr>
            <w:r w:rsidRPr="00E513DD">
              <w:rPr>
                <w:rFonts w:cs="Arial"/>
                <w:szCs w:val="24"/>
              </w:rPr>
              <w:t>Title, First Name, SURNAME</w:t>
            </w:r>
          </w:p>
        </w:tc>
        <w:tc>
          <w:tcPr>
            <w:tcW w:w="6144" w:type="dxa"/>
            <w:shd w:val="clear" w:color="auto" w:fill="ECEEEF" w:themeFill="accent6" w:themeFillTint="33"/>
            <w:vAlign w:val="center"/>
          </w:tcPr>
          <w:p w14:paraId="4726FB93" w14:textId="77777777" w:rsidR="006F6745" w:rsidRPr="00404FC1" w:rsidRDefault="006F6745" w:rsidP="00F00D29">
            <w:pPr>
              <w:spacing w:after="0"/>
              <w:rPr>
                <w:rFonts w:ascii="Verdana" w:hAnsi="Verdana" w:cs="Arial"/>
                <w:bCs/>
                <w:iCs/>
                <w:szCs w:val="24"/>
              </w:rPr>
            </w:pPr>
          </w:p>
          <w:p w14:paraId="3D8E1FFA" w14:textId="77777777" w:rsidR="006F6745" w:rsidRPr="00404FC1" w:rsidRDefault="006F6745" w:rsidP="00F00D29">
            <w:pPr>
              <w:spacing w:after="0"/>
              <w:rPr>
                <w:rFonts w:ascii="Verdana" w:hAnsi="Verdana" w:cs="Arial"/>
                <w:bCs/>
                <w:iCs/>
                <w:szCs w:val="24"/>
              </w:rPr>
            </w:pPr>
          </w:p>
        </w:tc>
      </w:tr>
      <w:tr w:rsidR="00404FC1" w:rsidRPr="00404FC1" w14:paraId="70892ECD" w14:textId="77777777" w:rsidTr="00600EC8">
        <w:trPr>
          <w:trHeight w:val="335"/>
        </w:trPr>
        <w:tc>
          <w:tcPr>
            <w:tcW w:w="4235" w:type="dxa"/>
            <w:shd w:val="clear" w:color="auto" w:fill="ECEEEF" w:themeFill="accent6" w:themeFillTint="33"/>
          </w:tcPr>
          <w:p w14:paraId="5661F097" w14:textId="79993C7C" w:rsidR="003E5212" w:rsidRPr="00E513DD" w:rsidRDefault="002533CD" w:rsidP="00F00D29">
            <w:pPr>
              <w:pStyle w:val="BodyText2"/>
              <w:spacing w:before="120" w:after="0"/>
              <w:rPr>
                <w:rFonts w:cs="Arial"/>
                <w:szCs w:val="24"/>
              </w:rPr>
            </w:pPr>
            <w:r>
              <w:rPr>
                <w:rFonts w:cs="Arial"/>
                <w:szCs w:val="24"/>
              </w:rPr>
              <w:t>Site</w:t>
            </w:r>
            <w:r w:rsidRPr="00E513DD">
              <w:rPr>
                <w:rFonts w:cs="Arial"/>
                <w:szCs w:val="24"/>
              </w:rPr>
              <w:t xml:space="preserve"> </w:t>
            </w:r>
            <w:r w:rsidR="007902CD" w:rsidRPr="00E513DD">
              <w:rPr>
                <w:rFonts w:cs="Arial"/>
                <w:szCs w:val="24"/>
              </w:rPr>
              <w:t>and Department</w:t>
            </w:r>
          </w:p>
        </w:tc>
        <w:tc>
          <w:tcPr>
            <w:tcW w:w="6144" w:type="dxa"/>
            <w:shd w:val="clear" w:color="auto" w:fill="ECEEEF" w:themeFill="accent6" w:themeFillTint="33"/>
          </w:tcPr>
          <w:p w14:paraId="0657C765" w14:textId="43CE2873" w:rsidR="003E5212" w:rsidRPr="00E513DD" w:rsidRDefault="003E5212" w:rsidP="00F00D29">
            <w:pPr>
              <w:pStyle w:val="BodyText2"/>
              <w:spacing w:before="120" w:after="0"/>
              <w:rPr>
                <w:rFonts w:ascii="Verdana" w:hAnsi="Verdana" w:cs="Arial"/>
                <w:szCs w:val="24"/>
              </w:rPr>
            </w:pPr>
          </w:p>
        </w:tc>
      </w:tr>
      <w:tr w:rsidR="00404FC1" w:rsidRPr="00404FC1" w14:paraId="5D767E58" w14:textId="77777777" w:rsidTr="00600EC8">
        <w:trPr>
          <w:trHeight w:val="335"/>
        </w:trPr>
        <w:tc>
          <w:tcPr>
            <w:tcW w:w="4235" w:type="dxa"/>
            <w:shd w:val="clear" w:color="auto" w:fill="ECEEEF" w:themeFill="accent6" w:themeFillTint="33"/>
            <w:vAlign w:val="center"/>
          </w:tcPr>
          <w:p w14:paraId="59D568C1" w14:textId="56F2A628" w:rsidR="003E5212" w:rsidRPr="00E513DD" w:rsidRDefault="007902CD" w:rsidP="00F00D29">
            <w:pPr>
              <w:pStyle w:val="BodyText2"/>
              <w:spacing w:before="120" w:after="0"/>
              <w:rPr>
                <w:rFonts w:cs="Arial"/>
                <w:szCs w:val="24"/>
              </w:rPr>
            </w:pPr>
            <w:r w:rsidRPr="00E513DD">
              <w:rPr>
                <w:rFonts w:cs="Arial"/>
                <w:szCs w:val="24"/>
              </w:rPr>
              <w:t>Position Held</w:t>
            </w:r>
          </w:p>
        </w:tc>
        <w:tc>
          <w:tcPr>
            <w:tcW w:w="6144" w:type="dxa"/>
            <w:shd w:val="clear" w:color="auto" w:fill="ECEEEF" w:themeFill="accent6" w:themeFillTint="33"/>
          </w:tcPr>
          <w:p w14:paraId="6B209EBC" w14:textId="77777777" w:rsidR="003E5212" w:rsidRPr="00E513DD" w:rsidRDefault="003E5212" w:rsidP="00F00D29">
            <w:pPr>
              <w:pStyle w:val="BodyText2"/>
              <w:spacing w:before="120" w:after="0"/>
              <w:rPr>
                <w:rFonts w:ascii="Verdana" w:hAnsi="Verdana" w:cs="Arial"/>
                <w:szCs w:val="24"/>
              </w:rPr>
            </w:pPr>
          </w:p>
        </w:tc>
      </w:tr>
      <w:tr w:rsidR="00404FC1" w:rsidRPr="00404FC1" w14:paraId="42A9BB58" w14:textId="77777777" w:rsidTr="00600EC8">
        <w:trPr>
          <w:trHeight w:val="335"/>
        </w:trPr>
        <w:tc>
          <w:tcPr>
            <w:tcW w:w="4235" w:type="dxa"/>
            <w:shd w:val="clear" w:color="auto" w:fill="ECEEEF" w:themeFill="accent6" w:themeFillTint="33"/>
            <w:vAlign w:val="center"/>
          </w:tcPr>
          <w:p w14:paraId="25D9CD1D" w14:textId="4EFDBC5B" w:rsidR="007902CD" w:rsidRPr="00E513DD" w:rsidRDefault="007902CD" w:rsidP="007902CD">
            <w:pPr>
              <w:spacing w:after="0"/>
              <w:rPr>
                <w:rFonts w:cs="Arial"/>
                <w:szCs w:val="24"/>
              </w:rPr>
            </w:pPr>
            <w:r w:rsidRPr="00E513DD">
              <w:rPr>
                <w:rFonts w:cs="Arial"/>
                <w:szCs w:val="24"/>
              </w:rPr>
              <w:t xml:space="preserve">Email </w:t>
            </w:r>
          </w:p>
        </w:tc>
        <w:tc>
          <w:tcPr>
            <w:tcW w:w="6144" w:type="dxa"/>
            <w:shd w:val="clear" w:color="auto" w:fill="ECEEEF" w:themeFill="accent6" w:themeFillTint="33"/>
            <w:vAlign w:val="center"/>
          </w:tcPr>
          <w:p w14:paraId="2F9E8E87" w14:textId="77777777" w:rsidR="007902CD" w:rsidRPr="00404FC1" w:rsidRDefault="007902CD" w:rsidP="007902CD">
            <w:pPr>
              <w:spacing w:after="0"/>
              <w:rPr>
                <w:rFonts w:ascii="Verdana" w:hAnsi="Verdana" w:cs="Arial"/>
                <w:bCs/>
                <w:iCs/>
                <w:szCs w:val="24"/>
              </w:rPr>
            </w:pPr>
          </w:p>
          <w:p w14:paraId="70CEA556" w14:textId="77777777" w:rsidR="007902CD" w:rsidRPr="00404FC1" w:rsidRDefault="007902CD" w:rsidP="007902CD">
            <w:pPr>
              <w:spacing w:after="0"/>
              <w:rPr>
                <w:rFonts w:ascii="Verdana" w:hAnsi="Verdana" w:cs="Arial"/>
                <w:bCs/>
                <w:iCs/>
                <w:szCs w:val="24"/>
              </w:rPr>
            </w:pPr>
          </w:p>
        </w:tc>
      </w:tr>
      <w:tr w:rsidR="00404FC1" w:rsidRPr="00404FC1" w14:paraId="2C3AC93B" w14:textId="77777777" w:rsidTr="00600EC8">
        <w:trPr>
          <w:trHeight w:val="335"/>
        </w:trPr>
        <w:tc>
          <w:tcPr>
            <w:tcW w:w="4235" w:type="dxa"/>
            <w:shd w:val="clear" w:color="auto" w:fill="ECEEEF" w:themeFill="accent6" w:themeFillTint="33"/>
            <w:vAlign w:val="center"/>
          </w:tcPr>
          <w:p w14:paraId="0484F66A" w14:textId="772FBEDB" w:rsidR="007902CD" w:rsidRPr="00E513DD" w:rsidRDefault="007902CD" w:rsidP="007902CD">
            <w:pPr>
              <w:spacing w:after="0"/>
              <w:rPr>
                <w:rFonts w:cs="Arial"/>
                <w:szCs w:val="24"/>
              </w:rPr>
            </w:pPr>
            <w:r w:rsidRPr="00E513DD">
              <w:rPr>
                <w:rFonts w:cs="Arial"/>
                <w:szCs w:val="24"/>
              </w:rPr>
              <w:t>Role in Project</w:t>
            </w:r>
          </w:p>
        </w:tc>
        <w:tc>
          <w:tcPr>
            <w:tcW w:w="6144" w:type="dxa"/>
            <w:shd w:val="clear" w:color="auto" w:fill="ECEEEF" w:themeFill="accent6" w:themeFillTint="33"/>
            <w:vAlign w:val="center"/>
          </w:tcPr>
          <w:p w14:paraId="7BEDF302" w14:textId="77777777" w:rsidR="007902CD" w:rsidRPr="00404FC1" w:rsidRDefault="007902CD" w:rsidP="007902CD">
            <w:pPr>
              <w:spacing w:after="0"/>
              <w:rPr>
                <w:rFonts w:ascii="Verdana" w:hAnsi="Verdana" w:cs="Arial"/>
                <w:bCs/>
                <w:iCs/>
                <w:szCs w:val="24"/>
              </w:rPr>
            </w:pPr>
          </w:p>
          <w:p w14:paraId="72907DE6" w14:textId="77777777" w:rsidR="007902CD" w:rsidRPr="00404FC1" w:rsidRDefault="007902CD" w:rsidP="007902CD">
            <w:pPr>
              <w:spacing w:after="0"/>
              <w:rPr>
                <w:rFonts w:ascii="Verdana" w:hAnsi="Verdana" w:cs="Arial"/>
                <w:bCs/>
                <w:iCs/>
                <w:szCs w:val="24"/>
              </w:rPr>
            </w:pPr>
          </w:p>
        </w:tc>
      </w:tr>
      <w:tr w:rsidR="00404FC1" w:rsidRPr="00404FC1" w14:paraId="7818016A" w14:textId="77777777" w:rsidTr="00600EC8">
        <w:trPr>
          <w:trHeight w:val="335"/>
        </w:trPr>
        <w:tc>
          <w:tcPr>
            <w:tcW w:w="4235" w:type="dxa"/>
            <w:shd w:val="clear" w:color="auto" w:fill="ECEEEF" w:themeFill="accent6" w:themeFillTint="33"/>
            <w:vAlign w:val="center"/>
          </w:tcPr>
          <w:p w14:paraId="31FA5F97" w14:textId="77777777" w:rsidR="007902CD" w:rsidRDefault="0081441D" w:rsidP="007902CD">
            <w:pPr>
              <w:spacing w:after="0"/>
              <w:rPr>
                <w:rFonts w:cs="Arial"/>
                <w:szCs w:val="24"/>
              </w:rPr>
            </w:pPr>
            <w:r w:rsidRPr="00E513DD">
              <w:rPr>
                <w:rFonts w:cs="Arial"/>
                <w:szCs w:val="24"/>
              </w:rPr>
              <w:t>Phone</w:t>
            </w:r>
          </w:p>
          <w:p w14:paraId="6646ACD4" w14:textId="7F1F963F" w:rsidR="001B6D77" w:rsidRPr="00E513DD" w:rsidRDefault="001B6D77" w:rsidP="007902CD">
            <w:pPr>
              <w:spacing w:after="0"/>
              <w:rPr>
                <w:rFonts w:cs="Arial"/>
                <w:szCs w:val="24"/>
              </w:rPr>
            </w:pPr>
          </w:p>
        </w:tc>
        <w:tc>
          <w:tcPr>
            <w:tcW w:w="6144" w:type="dxa"/>
            <w:shd w:val="clear" w:color="auto" w:fill="ECEEEF" w:themeFill="accent6" w:themeFillTint="33"/>
            <w:vAlign w:val="center"/>
          </w:tcPr>
          <w:p w14:paraId="6D7D399C" w14:textId="77777777" w:rsidR="007902CD" w:rsidRPr="00404FC1" w:rsidRDefault="007902CD" w:rsidP="007902CD">
            <w:pPr>
              <w:spacing w:after="0"/>
              <w:rPr>
                <w:rFonts w:ascii="Verdana" w:hAnsi="Verdana" w:cs="Arial"/>
                <w:bCs/>
                <w:iCs/>
                <w:szCs w:val="24"/>
              </w:rPr>
            </w:pPr>
          </w:p>
        </w:tc>
      </w:tr>
    </w:tbl>
    <w:p w14:paraId="02ED1B78" w14:textId="77777777" w:rsidR="007902CD" w:rsidRPr="00404FC1" w:rsidRDefault="007902CD" w:rsidP="00BA12FC">
      <w:pPr>
        <w:pStyle w:val="SubHead10"/>
        <w:rPr>
          <w:color w:val="495965"/>
        </w:rPr>
      </w:pPr>
      <w:bookmarkStart w:id="26" w:name="_Toc419881405"/>
      <w:bookmarkStart w:id="27" w:name="_Toc124229947"/>
      <w:bookmarkStart w:id="28" w:name="_Toc140229729"/>
    </w:p>
    <w:tbl>
      <w:tblPr>
        <w:tblStyle w:val="TableGrid"/>
        <w:tblW w:w="10410" w:type="dxa"/>
        <w:tblInd w:w="108" w:type="dxa"/>
        <w:tblLook w:val="04A0" w:firstRow="1" w:lastRow="0" w:firstColumn="1" w:lastColumn="0" w:noHBand="0" w:noVBand="1"/>
      </w:tblPr>
      <w:tblGrid>
        <w:gridCol w:w="4248"/>
        <w:gridCol w:w="6162"/>
      </w:tblGrid>
      <w:tr w:rsidR="00404FC1" w:rsidRPr="00404FC1" w14:paraId="6666287F" w14:textId="77777777" w:rsidTr="00600EC8">
        <w:trPr>
          <w:trHeight w:val="338"/>
        </w:trPr>
        <w:tc>
          <w:tcPr>
            <w:tcW w:w="10410" w:type="dxa"/>
            <w:gridSpan w:val="2"/>
            <w:shd w:val="clear" w:color="auto" w:fill="ECEEEF" w:themeFill="accent6" w:themeFillTint="33"/>
            <w:vAlign w:val="center"/>
          </w:tcPr>
          <w:p w14:paraId="5B3A4B43" w14:textId="37304A82" w:rsidR="00CF0272" w:rsidRPr="00404FC1" w:rsidRDefault="00CF0272" w:rsidP="00D71AF9">
            <w:pPr>
              <w:spacing w:after="0"/>
              <w:rPr>
                <w:rFonts w:cs="Arial"/>
                <w:b/>
                <w:szCs w:val="24"/>
              </w:rPr>
            </w:pPr>
            <w:r w:rsidRPr="00404FC1">
              <w:rPr>
                <w:rFonts w:cs="Arial"/>
                <w:b/>
                <w:iCs/>
                <w:szCs w:val="24"/>
              </w:rPr>
              <w:br w:type="page"/>
            </w:r>
            <w:r w:rsidRPr="00404FC1">
              <w:rPr>
                <w:rFonts w:cs="Arial"/>
                <w:b/>
                <w:szCs w:val="24"/>
              </w:rPr>
              <w:t xml:space="preserve">Associate Investigator 2              </w:t>
            </w:r>
            <w:r w:rsidRPr="00E513DD">
              <w:rPr>
                <w:rFonts w:cs="Arial"/>
                <w:b/>
                <w:i/>
                <w:sz w:val="20"/>
                <w:szCs w:val="20"/>
              </w:rPr>
              <w:t xml:space="preserve"> </w:t>
            </w:r>
          </w:p>
        </w:tc>
      </w:tr>
      <w:tr w:rsidR="00404FC1" w:rsidRPr="00404FC1" w14:paraId="753A4473" w14:textId="77777777" w:rsidTr="00600EC8">
        <w:trPr>
          <w:trHeight w:val="338"/>
        </w:trPr>
        <w:tc>
          <w:tcPr>
            <w:tcW w:w="4248" w:type="dxa"/>
            <w:shd w:val="clear" w:color="auto" w:fill="ECEEEF" w:themeFill="accent6" w:themeFillTint="33"/>
            <w:vAlign w:val="center"/>
          </w:tcPr>
          <w:p w14:paraId="782C8433" w14:textId="77777777" w:rsidR="00CF0272" w:rsidRPr="00E513DD" w:rsidRDefault="00CF0272" w:rsidP="00D71AF9">
            <w:pPr>
              <w:spacing w:after="0"/>
              <w:rPr>
                <w:rFonts w:cs="Arial"/>
                <w:szCs w:val="24"/>
              </w:rPr>
            </w:pPr>
            <w:r w:rsidRPr="00E513DD">
              <w:rPr>
                <w:rFonts w:cs="Arial"/>
                <w:szCs w:val="24"/>
              </w:rPr>
              <w:t>Title, First Name, SURNAME</w:t>
            </w:r>
          </w:p>
        </w:tc>
        <w:tc>
          <w:tcPr>
            <w:tcW w:w="6162" w:type="dxa"/>
            <w:shd w:val="clear" w:color="auto" w:fill="ECEEEF" w:themeFill="accent6" w:themeFillTint="33"/>
            <w:vAlign w:val="center"/>
          </w:tcPr>
          <w:p w14:paraId="5ED8803A" w14:textId="77777777" w:rsidR="00CF0272" w:rsidRPr="00404FC1" w:rsidRDefault="00CF0272" w:rsidP="00D71AF9">
            <w:pPr>
              <w:spacing w:after="0"/>
              <w:rPr>
                <w:rFonts w:ascii="Verdana" w:hAnsi="Verdana" w:cs="Arial"/>
                <w:bCs/>
                <w:iCs/>
                <w:szCs w:val="24"/>
              </w:rPr>
            </w:pPr>
          </w:p>
          <w:p w14:paraId="32BC19E5" w14:textId="77777777" w:rsidR="00CF0272" w:rsidRPr="00404FC1" w:rsidRDefault="00CF0272" w:rsidP="00D71AF9">
            <w:pPr>
              <w:spacing w:after="0"/>
              <w:rPr>
                <w:rFonts w:ascii="Verdana" w:hAnsi="Verdana" w:cs="Arial"/>
                <w:bCs/>
                <w:iCs/>
                <w:szCs w:val="24"/>
              </w:rPr>
            </w:pPr>
          </w:p>
        </w:tc>
      </w:tr>
      <w:tr w:rsidR="00404FC1" w:rsidRPr="00404FC1" w14:paraId="0B881798" w14:textId="77777777" w:rsidTr="00600EC8">
        <w:trPr>
          <w:trHeight w:val="338"/>
        </w:trPr>
        <w:tc>
          <w:tcPr>
            <w:tcW w:w="4248" w:type="dxa"/>
            <w:shd w:val="clear" w:color="auto" w:fill="ECEEEF" w:themeFill="accent6" w:themeFillTint="33"/>
            <w:vAlign w:val="center"/>
          </w:tcPr>
          <w:p w14:paraId="5760DCF2" w14:textId="06B25CAF" w:rsidR="00CF0272" w:rsidRPr="00E513DD" w:rsidRDefault="002533CD" w:rsidP="00D71AF9">
            <w:pPr>
              <w:pStyle w:val="BodyText2"/>
              <w:spacing w:before="120" w:after="0"/>
              <w:rPr>
                <w:rFonts w:cs="Arial"/>
                <w:szCs w:val="24"/>
              </w:rPr>
            </w:pPr>
            <w:r>
              <w:rPr>
                <w:rFonts w:cs="Arial"/>
                <w:szCs w:val="24"/>
              </w:rPr>
              <w:t>Site</w:t>
            </w:r>
            <w:r w:rsidRPr="00E513DD">
              <w:rPr>
                <w:rFonts w:cs="Arial"/>
                <w:szCs w:val="24"/>
              </w:rPr>
              <w:t xml:space="preserve"> </w:t>
            </w:r>
            <w:r w:rsidR="00CF0272" w:rsidRPr="00E513DD">
              <w:rPr>
                <w:rFonts w:cs="Arial"/>
                <w:szCs w:val="24"/>
              </w:rPr>
              <w:t>and Department</w:t>
            </w:r>
          </w:p>
        </w:tc>
        <w:tc>
          <w:tcPr>
            <w:tcW w:w="6162" w:type="dxa"/>
            <w:shd w:val="clear" w:color="auto" w:fill="ECEEEF" w:themeFill="accent6" w:themeFillTint="33"/>
            <w:vAlign w:val="center"/>
          </w:tcPr>
          <w:p w14:paraId="3A0922C8" w14:textId="77777777" w:rsidR="00CF0272" w:rsidRPr="00E513DD" w:rsidRDefault="00CF0272" w:rsidP="00D71AF9">
            <w:pPr>
              <w:pStyle w:val="BodyText2"/>
              <w:spacing w:before="120" w:after="0"/>
              <w:rPr>
                <w:rFonts w:ascii="Verdana" w:hAnsi="Verdana" w:cs="Arial"/>
                <w:szCs w:val="24"/>
              </w:rPr>
            </w:pPr>
          </w:p>
        </w:tc>
      </w:tr>
      <w:tr w:rsidR="00404FC1" w:rsidRPr="00404FC1" w14:paraId="7B1AE9A8" w14:textId="77777777" w:rsidTr="00600EC8">
        <w:trPr>
          <w:trHeight w:val="338"/>
        </w:trPr>
        <w:tc>
          <w:tcPr>
            <w:tcW w:w="4248" w:type="dxa"/>
            <w:shd w:val="clear" w:color="auto" w:fill="ECEEEF" w:themeFill="accent6" w:themeFillTint="33"/>
            <w:vAlign w:val="center"/>
          </w:tcPr>
          <w:p w14:paraId="7EFDD9E3" w14:textId="77777777" w:rsidR="00CF0272" w:rsidRPr="00E513DD" w:rsidRDefault="00CF0272" w:rsidP="00D71AF9">
            <w:pPr>
              <w:pStyle w:val="BodyText2"/>
              <w:spacing w:before="120" w:after="0"/>
              <w:rPr>
                <w:rFonts w:cs="Arial"/>
                <w:szCs w:val="24"/>
              </w:rPr>
            </w:pPr>
            <w:r w:rsidRPr="00E513DD">
              <w:rPr>
                <w:rFonts w:cs="Arial"/>
                <w:szCs w:val="24"/>
              </w:rPr>
              <w:t>Position Held</w:t>
            </w:r>
          </w:p>
        </w:tc>
        <w:tc>
          <w:tcPr>
            <w:tcW w:w="6162" w:type="dxa"/>
            <w:shd w:val="clear" w:color="auto" w:fill="ECEEEF" w:themeFill="accent6" w:themeFillTint="33"/>
            <w:vAlign w:val="center"/>
          </w:tcPr>
          <w:p w14:paraId="6B9CD817" w14:textId="77777777" w:rsidR="00CF0272" w:rsidRPr="00E513DD" w:rsidRDefault="00CF0272" w:rsidP="00D71AF9">
            <w:pPr>
              <w:pStyle w:val="BodyText2"/>
              <w:spacing w:before="120" w:after="0"/>
              <w:rPr>
                <w:rFonts w:ascii="Verdana" w:hAnsi="Verdana" w:cs="Arial"/>
                <w:szCs w:val="24"/>
              </w:rPr>
            </w:pPr>
          </w:p>
        </w:tc>
      </w:tr>
      <w:tr w:rsidR="00404FC1" w:rsidRPr="00404FC1" w14:paraId="1915F843" w14:textId="77777777" w:rsidTr="00600EC8">
        <w:trPr>
          <w:trHeight w:val="338"/>
        </w:trPr>
        <w:tc>
          <w:tcPr>
            <w:tcW w:w="4248" w:type="dxa"/>
            <w:shd w:val="clear" w:color="auto" w:fill="ECEEEF" w:themeFill="accent6" w:themeFillTint="33"/>
            <w:vAlign w:val="center"/>
          </w:tcPr>
          <w:p w14:paraId="5282C33F" w14:textId="77777777" w:rsidR="00CF0272" w:rsidRPr="00E513DD" w:rsidRDefault="00CF0272" w:rsidP="00D71AF9">
            <w:pPr>
              <w:spacing w:after="0"/>
              <w:rPr>
                <w:rFonts w:cs="Arial"/>
                <w:szCs w:val="24"/>
              </w:rPr>
            </w:pPr>
            <w:r w:rsidRPr="00E513DD">
              <w:rPr>
                <w:rFonts w:cs="Arial"/>
                <w:szCs w:val="24"/>
              </w:rPr>
              <w:t xml:space="preserve">Email </w:t>
            </w:r>
          </w:p>
        </w:tc>
        <w:tc>
          <w:tcPr>
            <w:tcW w:w="6162" w:type="dxa"/>
            <w:shd w:val="clear" w:color="auto" w:fill="ECEEEF" w:themeFill="accent6" w:themeFillTint="33"/>
            <w:vAlign w:val="center"/>
          </w:tcPr>
          <w:p w14:paraId="7D893368" w14:textId="77777777" w:rsidR="00CF0272" w:rsidRPr="00404FC1" w:rsidRDefault="00CF0272" w:rsidP="00D71AF9">
            <w:pPr>
              <w:spacing w:after="0"/>
              <w:rPr>
                <w:rFonts w:ascii="Verdana" w:hAnsi="Verdana" w:cs="Arial"/>
                <w:bCs/>
                <w:iCs/>
                <w:szCs w:val="24"/>
              </w:rPr>
            </w:pPr>
          </w:p>
          <w:p w14:paraId="13860FB9" w14:textId="77777777" w:rsidR="00CF0272" w:rsidRPr="00404FC1" w:rsidRDefault="00CF0272" w:rsidP="00D71AF9">
            <w:pPr>
              <w:spacing w:after="0"/>
              <w:rPr>
                <w:rFonts w:ascii="Verdana" w:hAnsi="Verdana" w:cs="Arial"/>
                <w:bCs/>
                <w:iCs/>
                <w:szCs w:val="24"/>
              </w:rPr>
            </w:pPr>
          </w:p>
        </w:tc>
      </w:tr>
      <w:tr w:rsidR="00404FC1" w:rsidRPr="00404FC1" w14:paraId="1BA62679" w14:textId="77777777" w:rsidTr="00600EC8">
        <w:trPr>
          <w:trHeight w:val="338"/>
        </w:trPr>
        <w:tc>
          <w:tcPr>
            <w:tcW w:w="4248" w:type="dxa"/>
            <w:shd w:val="clear" w:color="auto" w:fill="ECEEEF" w:themeFill="accent6" w:themeFillTint="33"/>
            <w:vAlign w:val="center"/>
          </w:tcPr>
          <w:p w14:paraId="7AE1E3D3" w14:textId="77777777" w:rsidR="00CF0272" w:rsidRPr="00E513DD" w:rsidRDefault="00CF0272" w:rsidP="00D71AF9">
            <w:pPr>
              <w:spacing w:after="0"/>
              <w:rPr>
                <w:rFonts w:cs="Arial"/>
                <w:szCs w:val="24"/>
              </w:rPr>
            </w:pPr>
            <w:r w:rsidRPr="00E513DD">
              <w:rPr>
                <w:rFonts w:cs="Arial"/>
                <w:szCs w:val="24"/>
              </w:rPr>
              <w:t>Role in Project</w:t>
            </w:r>
          </w:p>
        </w:tc>
        <w:tc>
          <w:tcPr>
            <w:tcW w:w="6162" w:type="dxa"/>
            <w:shd w:val="clear" w:color="auto" w:fill="ECEEEF" w:themeFill="accent6" w:themeFillTint="33"/>
            <w:vAlign w:val="center"/>
          </w:tcPr>
          <w:p w14:paraId="46EE0C6A" w14:textId="77777777" w:rsidR="00CF0272" w:rsidRPr="00404FC1" w:rsidRDefault="00CF0272" w:rsidP="00D71AF9">
            <w:pPr>
              <w:spacing w:after="0"/>
              <w:rPr>
                <w:rFonts w:ascii="Verdana" w:hAnsi="Verdana" w:cs="Arial"/>
                <w:bCs/>
                <w:iCs/>
                <w:szCs w:val="24"/>
              </w:rPr>
            </w:pPr>
          </w:p>
          <w:p w14:paraId="355F149A" w14:textId="77777777" w:rsidR="00CF0272" w:rsidRPr="00404FC1" w:rsidRDefault="00CF0272" w:rsidP="00D71AF9">
            <w:pPr>
              <w:spacing w:after="0"/>
              <w:rPr>
                <w:rFonts w:ascii="Verdana" w:hAnsi="Verdana" w:cs="Arial"/>
                <w:bCs/>
                <w:iCs/>
                <w:szCs w:val="24"/>
              </w:rPr>
            </w:pPr>
          </w:p>
        </w:tc>
      </w:tr>
      <w:tr w:rsidR="00404FC1" w:rsidRPr="00404FC1" w14:paraId="39F8EDE9" w14:textId="77777777" w:rsidTr="00600EC8">
        <w:trPr>
          <w:trHeight w:val="338"/>
        </w:trPr>
        <w:tc>
          <w:tcPr>
            <w:tcW w:w="4248" w:type="dxa"/>
            <w:shd w:val="clear" w:color="auto" w:fill="ECEEEF" w:themeFill="accent6" w:themeFillTint="33"/>
            <w:vAlign w:val="center"/>
          </w:tcPr>
          <w:p w14:paraId="56FE52E3" w14:textId="77777777" w:rsidR="00CF0272" w:rsidRDefault="00CF0272" w:rsidP="00D71AF9">
            <w:pPr>
              <w:spacing w:after="0"/>
              <w:rPr>
                <w:rFonts w:cs="Arial"/>
                <w:szCs w:val="24"/>
              </w:rPr>
            </w:pPr>
            <w:r w:rsidRPr="00E513DD">
              <w:rPr>
                <w:rFonts w:cs="Arial"/>
                <w:szCs w:val="24"/>
              </w:rPr>
              <w:t>Phone</w:t>
            </w:r>
          </w:p>
          <w:p w14:paraId="501EB138" w14:textId="77777777" w:rsidR="001B6D77" w:rsidRPr="00E513DD" w:rsidRDefault="001B6D77" w:rsidP="00D71AF9">
            <w:pPr>
              <w:spacing w:after="0"/>
              <w:rPr>
                <w:rFonts w:cs="Arial"/>
                <w:szCs w:val="24"/>
              </w:rPr>
            </w:pPr>
          </w:p>
        </w:tc>
        <w:tc>
          <w:tcPr>
            <w:tcW w:w="6162" w:type="dxa"/>
            <w:shd w:val="clear" w:color="auto" w:fill="ECEEEF" w:themeFill="accent6" w:themeFillTint="33"/>
            <w:vAlign w:val="center"/>
          </w:tcPr>
          <w:p w14:paraId="44819333" w14:textId="77777777" w:rsidR="00CF0272" w:rsidRPr="00404FC1" w:rsidRDefault="00CF0272" w:rsidP="00D71AF9">
            <w:pPr>
              <w:spacing w:after="0"/>
              <w:rPr>
                <w:rFonts w:ascii="Verdana" w:hAnsi="Verdana" w:cs="Arial"/>
                <w:bCs/>
                <w:iCs/>
                <w:szCs w:val="24"/>
              </w:rPr>
            </w:pPr>
          </w:p>
        </w:tc>
      </w:tr>
    </w:tbl>
    <w:p w14:paraId="2E1C6D2C" w14:textId="2A0271ED" w:rsidR="00D71AF9" w:rsidRPr="00404FC1" w:rsidRDefault="00D71AF9" w:rsidP="00BA12FC">
      <w:pPr>
        <w:pStyle w:val="SubHead10"/>
        <w:rPr>
          <w:color w:val="495965"/>
        </w:rPr>
      </w:pPr>
    </w:p>
    <w:p w14:paraId="5226D53F" w14:textId="17001CA9" w:rsidR="00BA12FC" w:rsidRPr="00404FC1" w:rsidRDefault="00BA12FC" w:rsidP="00404FC1">
      <w:pPr>
        <w:pStyle w:val="SubHead10"/>
      </w:pPr>
      <w:r w:rsidRPr="00404FC1">
        <w:t xml:space="preserve">Section </w:t>
      </w:r>
      <w:r w:rsidR="00102F62" w:rsidRPr="00404FC1">
        <w:t>2</w:t>
      </w:r>
      <w:r w:rsidRPr="00404FC1">
        <w:t xml:space="preserve">:  </w:t>
      </w:r>
      <w:bookmarkEnd w:id="26"/>
      <w:r w:rsidRPr="00404FC1">
        <w:t>Ethics and institutional approvals</w:t>
      </w:r>
      <w:bookmarkEnd w:id="27"/>
      <w:bookmarkEnd w:id="28"/>
      <w:r w:rsidR="00A03554" w:rsidRPr="00404FC1">
        <w:t xml:space="preserve"> </w:t>
      </w:r>
    </w:p>
    <w:p w14:paraId="1EEEA446" w14:textId="29A76CA7" w:rsidR="00FC17E0" w:rsidRPr="00A70948" w:rsidRDefault="00BA12FC" w:rsidP="00FC17E0">
      <w:pPr>
        <w:spacing w:after="0"/>
        <w:rPr>
          <w:bCs/>
          <w:color w:val="566977"/>
          <w:sz w:val="8"/>
          <w:szCs w:val="8"/>
        </w:rPr>
      </w:pPr>
      <w:bookmarkStart w:id="29" w:name="_Toc419881406"/>
      <w:r w:rsidRPr="00404FC1">
        <w:t xml:space="preserve">It is the responsibility of the CI to ensure that all appropriate approvals, guidelines and requirements are met. If the research grant is successful, evidence of ethical and institutional approvals must be provided.  </w:t>
      </w:r>
      <w:r w:rsidR="00FF7D7E" w:rsidRPr="00404FC1">
        <w:t xml:space="preserve">Please tick which approval you have. </w:t>
      </w:r>
      <w:r w:rsidRPr="00404FC1">
        <w:t>Please list all approvals needed and indicate progress towards achieving these.</w:t>
      </w:r>
      <w:bookmarkEnd w:id="29"/>
      <w:r w:rsidR="0080046D" w:rsidRPr="00404FC1">
        <w:t xml:space="preserve"> As per eligibility criteria </w:t>
      </w:r>
      <w:r w:rsidR="00A26F45">
        <w:t>6,</w:t>
      </w:r>
      <w:r w:rsidR="00DA7903" w:rsidRPr="00404FC1">
        <w:t xml:space="preserve"> if GEKO approval has been granted the applicant </w:t>
      </w:r>
      <w:r w:rsidR="008F6372" w:rsidRPr="00404FC1">
        <w:rPr>
          <w:b/>
          <w:bCs/>
        </w:rPr>
        <w:t xml:space="preserve">must demonstrate </w:t>
      </w:r>
      <w:r w:rsidR="00CF18BF" w:rsidRPr="00404FC1">
        <w:t xml:space="preserve">that the proposed activity </w:t>
      </w:r>
      <w:r w:rsidR="00CF18BF" w:rsidRPr="00404FC1">
        <w:rPr>
          <w:b/>
          <w:bCs/>
        </w:rPr>
        <w:t>does not</w:t>
      </w:r>
      <w:r w:rsidR="00CF18BF" w:rsidRPr="00404FC1">
        <w:t xml:space="preserve"> meet the definition of research requiring ethical review. </w:t>
      </w:r>
      <w:r w:rsidR="0080046D" w:rsidRPr="00404FC1">
        <w:t xml:space="preserve"> </w:t>
      </w:r>
      <w:r w:rsidR="00FC17E0" w:rsidRPr="00E24F1B">
        <w:rPr>
          <w:rFonts w:cs="Arial"/>
          <w:bCs/>
          <w:color w:val="566977"/>
          <w:sz w:val="16"/>
          <w:szCs w:val="14"/>
        </w:rPr>
        <w:t xml:space="preserve">Word Limit: </w:t>
      </w:r>
      <w:r w:rsidR="00CD251D">
        <w:rPr>
          <w:rFonts w:cs="Arial"/>
          <w:bCs/>
          <w:color w:val="566977"/>
          <w:sz w:val="16"/>
          <w:szCs w:val="14"/>
        </w:rPr>
        <w:t>450</w:t>
      </w:r>
    </w:p>
    <w:p w14:paraId="1B680C7D" w14:textId="4420D9D0" w:rsidR="005D2C17" w:rsidRPr="00D71AF9" w:rsidRDefault="005D2C17" w:rsidP="00D71AF9">
      <w:pPr>
        <w:rPr>
          <w:rFonts w:ascii="Verdana" w:hAnsi="Verdana"/>
          <w:b/>
          <w:bCs/>
          <w:caps/>
        </w:rPr>
      </w:pPr>
    </w:p>
    <w:p w14:paraId="64A5E494" w14:textId="77777777" w:rsidR="001B6D77" w:rsidRDefault="001B6D77" w:rsidP="00BA12FC">
      <w:pPr>
        <w:spacing w:after="0"/>
        <w:rPr>
          <w:rFonts w:cs="Arial"/>
          <w:szCs w:val="24"/>
        </w:rPr>
      </w:pPr>
      <w:r>
        <w:rPr>
          <w:rFonts w:cs="Arial"/>
          <w:szCs w:val="24"/>
        </w:rPr>
        <w:t>Please tick ONE</w:t>
      </w:r>
    </w:p>
    <w:p w14:paraId="0D342C1D" w14:textId="29BA218D" w:rsidR="005D2C17" w:rsidRPr="00404FC1" w:rsidRDefault="005D2C17" w:rsidP="00BA12FC">
      <w:pPr>
        <w:spacing w:after="0"/>
        <w:rPr>
          <w:rFonts w:cs="Arial"/>
          <w:szCs w:val="24"/>
        </w:rPr>
      </w:pPr>
      <w:r w:rsidRPr="00404FC1">
        <w:rPr>
          <w:rFonts w:cs="Arial"/>
          <w:szCs w:val="24"/>
        </w:rPr>
        <w:t>HREC Approval</w:t>
      </w:r>
      <w:r w:rsidR="0050007D" w:rsidRPr="00404FC1">
        <w:rPr>
          <w:rFonts w:cs="Arial"/>
          <w:szCs w:val="24"/>
        </w:rPr>
        <w:t xml:space="preserve"> </w:t>
      </w:r>
      <w:r w:rsidR="00E513DD">
        <w:rPr>
          <w:rFonts w:cs="Arial"/>
          <w:szCs w:val="24"/>
        </w:rPr>
        <w:t xml:space="preserve"> </w:t>
      </w:r>
      <w:sdt>
        <w:sdtPr>
          <w:rPr>
            <w:rFonts w:cs="Arial"/>
            <w:szCs w:val="24"/>
          </w:rPr>
          <w:id w:val="-1336299647"/>
          <w14:checkbox>
            <w14:checked w14:val="0"/>
            <w14:checkedState w14:val="2612" w14:font="MS Gothic"/>
            <w14:uncheckedState w14:val="2610" w14:font="MS Gothic"/>
          </w14:checkbox>
        </w:sdtPr>
        <w:sdtContent>
          <w:r w:rsidR="00E513DD">
            <w:rPr>
              <w:rFonts w:ascii="MS Gothic" w:eastAsia="MS Gothic" w:hAnsi="MS Gothic" w:cs="Arial" w:hint="eastAsia"/>
              <w:szCs w:val="24"/>
            </w:rPr>
            <w:t>☐</w:t>
          </w:r>
        </w:sdtContent>
      </w:sdt>
    </w:p>
    <w:p w14:paraId="3F690FDD" w14:textId="002A4462" w:rsidR="00BA12FC" w:rsidRPr="00EE3CAE" w:rsidRDefault="005D2C17" w:rsidP="00BA12FC">
      <w:pPr>
        <w:rPr>
          <w:rFonts w:cs="Arial"/>
          <w:szCs w:val="24"/>
        </w:rPr>
      </w:pPr>
      <w:r w:rsidRPr="00404FC1">
        <w:rPr>
          <w:rFonts w:cs="Arial"/>
          <w:szCs w:val="24"/>
        </w:rPr>
        <w:t>GEKO Approval</w:t>
      </w:r>
      <w:r w:rsidR="00E513DD">
        <w:rPr>
          <w:rFonts w:cs="Arial"/>
          <w:szCs w:val="24"/>
        </w:rPr>
        <w:t xml:space="preserve">  </w:t>
      </w:r>
      <w:sdt>
        <w:sdtPr>
          <w:rPr>
            <w:rFonts w:cs="Arial"/>
            <w:szCs w:val="24"/>
          </w:rPr>
          <w:id w:val="-1468726511"/>
          <w14:checkbox>
            <w14:checked w14:val="0"/>
            <w14:checkedState w14:val="2612" w14:font="MS Gothic"/>
            <w14:uncheckedState w14:val="2610" w14:font="MS Gothic"/>
          </w14:checkbox>
        </w:sdtPr>
        <w:sdtContent>
          <w:r w:rsidR="00E513DD">
            <w:rPr>
              <w:rFonts w:ascii="MS Gothic" w:eastAsia="MS Gothic" w:hAnsi="MS Gothic" w:cs="Arial" w:hint="eastAsia"/>
              <w:szCs w:val="24"/>
            </w:rPr>
            <w:t>☐</w:t>
          </w:r>
        </w:sdtContent>
      </w:sdt>
    </w:p>
    <w:tbl>
      <w:tblPr>
        <w:tblStyle w:val="TableGrid"/>
        <w:tblW w:w="10221" w:type="dxa"/>
        <w:shd w:val="clear" w:color="auto" w:fill="ECEEEF" w:themeFill="accent6" w:themeFillTint="33"/>
        <w:tblLook w:val="04A0" w:firstRow="1" w:lastRow="0" w:firstColumn="1" w:lastColumn="0" w:noHBand="0" w:noVBand="1"/>
      </w:tblPr>
      <w:tblGrid>
        <w:gridCol w:w="10221"/>
      </w:tblGrid>
      <w:tr w:rsidR="00404FC1" w:rsidRPr="00404FC1" w14:paraId="52A230A3" w14:textId="77777777" w:rsidTr="00B64ACF">
        <w:trPr>
          <w:trHeight w:val="1711"/>
        </w:trPr>
        <w:tc>
          <w:tcPr>
            <w:tcW w:w="10221" w:type="dxa"/>
            <w:shd w:val="clear" w:color="auto" w:fill="ECEEEF" w:themeFill="accent6" w:themeFillTint="33"/>
          </w:tcPr>
          <w:p w14:paraId="3C9263C8" w14:textId="77777777" w:rsidR="00BA12FC" w:rsidRPr="00E513DD" w:rsidRDefault="00BA12FC" w:rsidP="0028121C">
            <w:pPr>
              <w:rPr>
                <w:rFonts w:cs="Arial"/>
                <w:caps/>
                <w:szCs w:val="24"/>
              </w:rPr>
            </w:pPr>
          </w:p>
          <w:p w14:paraId="29B5237C" w14:textId="77777777" w:rsidR="00BA12FC" w:rsidRPr="00E513DD" w:rsidRDefault="00BA12FC" w:rsidP="0028121C">
            <w:pPr>
              <w:rPr>
                <w:rFonts w:cs="Arial"/>
                <w:caps/>
                <w:szCs w:val="24"/>
              </w:rPr>
            </w:pPr>
          </w:p>
          <w:p w14:paraId="51709F65" w14:textId="77777777" w:rsidR="00BA12FC" w:rsidRPr="00E513DD" w:rsidRDefault="00BA12FC" w:rsidP="0028121C">
            <w:pPr>
              <w:rPr>
                <w:rFonts w:cs="Arial"/>
                <w:caps/>
                <w:szCs w:val="24"/>
              </w:rPr>
            </w:pPr>
          </w:p>
          <w:p w14:paraId="689FD1F6" w14:textId="77777777" w:rsidR="00BA12FC" w:rsidRPr="00E513DD" w:rsidRDefault="00BA12FC" w:rsidP="0028121C">
            <w:pPr>
              <w:rPr>
                <w:rFonts w:cs="Arial"/>
                <w:caps/>
                <w:szCs w:val="24"/>
              </w:rPr>
            </w:pPr>
          </w:p>
          <w:p w14:paraId="5646B643" w14:textId="77777777" w:rsidR="00BA12FC" w:rsidRDefault="00BA12FC" w:rsidP="0028121C">
            <w:pPr>
              <w:rPr>
                <w:rFonts w:cs="Arial"/>
                <w:caps/>
                <w:szCs w:val="24"/>
              </w:rPr>
            </w:pPr>
          </w:p>
          <w:p w14:paraId="245E59A7" w14:textId="2A8DE292" w:rsidR="00BA12FC" w:rsidRPr="00E513DD" w:rsidRDefault="00BA12FC" w:rsidP="00A86E85">
            <w:pPr>
              <w:rPr>
                <w:rFonts w:cs="Arial"/>
                <w:caps/>
                <w:szCs w:val="24"/>
              </w:rPr>
            </w:pPr>
          </w:p>
        </w:tc>
      </w:tr>
    </w:tbl>
    <w:p w14:paraId="16DA47A6" w14:textId="77777777" w:rsidR="003B79CD" w:rsidRPr="00404FC1" w:rsidRDefault="003B79CD" w:rsidP="00F2529F"/>
    <w:p w14:paraId="2C9E5CB2" w14:textId="77777777" w:rsidR="004A5F84" w:rsidRDefault="003B72CE" w:rsidP="00D71AF9">
      <w:pPr>
        <w:pStyle w:val="SubHead10"/>
        <w:rPr>
          <w:rStyle w:val="normaltextrun"/>
          <w:rFonts w:cs="Arial"/>
          <w:color w:val="495965"/>
        </w:rPr>
      </w:pPr>
      <w:r w:rsidRPr="00404FC1">
        <w:rPr>
          <w:rStyle w:val="normaltextrun"/>
          <w:rFonts w:cs="Arial"/>
          <w:color w:val="495965"/>
        </w:rPr>
        <w:t>S</w:t>
      </w:r>
      <w:r w:rsidR="00BE44ED" w:rsidRPr="00404FC1">
        <w:rPr>
          <w:rStyle w:val="normaltextrun"/>
          <w:rFonts w:cs="Arial"/>
          <w:color w:val="495965"/>
        </w:rPr>
        <w:t xml:space="preserve">ection </w:t>
      </w:r>
      <w:r w:rsidR="00102F62" w:rsidRPr="00404FC1">
        <w:rPr>
          <w:rStyle w:val="normaltextrun"/>
          <w:rFonts w:cs="Arial"/>
          <w:color w:val="495965"/>
        </w:rPr>
        <w:t>3</w:t>
      </w:r>
      <w:r w:rsidR="00BE44ED" w:rsidRPr="00404FC1">
        <w:rPr>
          <w:rStyle w:val="normaltextrun"/>
          <w:rFonts w:cs="Arial"/>
          <w:color w:val="495965"/>
        </w:rPr>
        <w:t xml:space="preserve">:  </w:t>
      </w:r>
      <w:r w:rsidR="00484FC8">
        <w:rPr>
          <w:rStyle w:val="normaltextrun"/>
          <w:rFonts w:cs="Arial"/>
          <w:color w:val="495965"/>
        </w:rPr>
        <w:t>Details of Project</w:t>
      </w:r>
    </w:p>
    <w:p w14:paraId="13791DF3" w14:textId="0446C703" w:rsidR="000471E2" w:rsidRPr="00B5274F" w:rsidRDefault="000471E2" w:rsidP="000471E2">
      <w:pPr>
        <w:spacing w:before="120" w:after="0"/>
        <w:rPr>
          <w:rFonts w:cs="Arial"/>
          <w:b/>
          <w:color w:val="566977"/>
          <w:sz w:val="18"/>
          <w:szCs w:val="18"/>
        </w:rPr>
      </w:pPr>
      <w:r w:rsidRPr="00B5274F">
        <w:rPr>
          <w:rFonts w:cs="Arial"/>
          <w:b/>
          <w:color w:val="566977"/>
        </w:rPr>
        <w:t>Assessment Criteria 1 (30</w:t>
      </w:r>
      <w:r w:rsidRPr="00B5274F">
        <w:rPr>
          <w:rFonts w:cs="Arial"/>
          <w:b/>
          <w:bCs/>
          <w:color w:val="566977"/>
        </w:rPr>
        <w:t>%):</w:t>
      </w:r>
      <w:r w:rsidRPr="00B5274F">
        <w:rPr>
          <w:rFonts w:cs="Arial"/>
          <w:b/>
          <w:color w:val="566977"/>
        </w:rPr>
        <w:t xml:space="preserve"> Project Quality </w:t>
      </w:r>
      <w:r>
        <w:rPr>
          <w:rFonts w:cs="Arial"/>
          <w:b/>
          <w:bCs/>
          <w:color w:val="566977"/>
        </w:rPr>
        <w:t>&amp;</w:t>
      </w:r>
      <w:r w:rsidRPr="00B5274F">
        <w:rPr>
          <w:rFonts w:cs="Arial"/>
          <w:b/>
          <w:color w:val="566977"/>
        </w:rPr>
        <w:t xml:space="preserve"> Methodology</w:t>
      </w:r>
    </w:p>
    <w:p w14:paraId="287EB0F2" w14:textId="77777777" w:rsidR="000471E2" w:rsidRPr="00B5274F" w:rsidRDefault="000471E2" w:rsidP="000471E2">
      <w:pPr>
        <w:pStyle w:val="ListParagraph"/>
        <w:numPr>
          <w:ilvl w:val="2"/>
          <w:numId w:val="3"/>
        </w:numPr>
        <w:spacing w:after="0"/>
        <w:rPr>
          <w:rStyle w:val="eop"/>
          <w:rFonts w:cs="Arial"/>
          <w:color w:val="566977"/>
          <w:sz w:val="18"/>
          <w:szCs w:val="18"/>
        </w:rPr>
      </w:pPr>
      <w:r w:rsidRPr="00B5274F">
        <w:rPr>
          <w:rStyle w:val="normaltextrun"/>
          <w:rFonts w:cs="Arial"/>
          <w:color w:val="566977"/>
          <w:szCs w:val="24"/>
        </w:rPr>
        <w:t>Background </w:t>
      </w:r>
      <w:r w:rsidRPr="00B5274F">
        <w:rPr>
          <w:rStyle w:val="eop"/>
          <w:rFonts w:cs="Arial"/>
          <w:color w:val="566977"/>
          <w:szCs w:val="24"/>
        </w:rPr>
        <w:t> </w:t>
      </w:r>
    </w:p>
    <w:p w14:paraId="1F56FA33" w14:textId="77777777" w:rsidR="000471E2" w:rsidRPr="00B5274F" w:rsidRDefault="000471E2" w:rsidP="000471E2">
      <w:pPr>
        <w:pStyle w:val="ListParagraph"/>
        <w:numPr>
          <w:ilvl w:val="2"/>
          <w:numId w:val="3"/>
        </w:numPr>
        <w:spacing w:after="0"/>
        <w:rPr>
          <w:rStyle w:val="normaltextrun"/>
          <w:rFonts w:cs="Arial"/>
          <w:color w:val="566977"/>
          <w:sz w:val="16"/>
          <w:szCs w:val="16"/>
        </w:rPr>
      </w:pPr>
      <w:r w:rsidRPr="00B5274F">
        <w:rPr>
          <w:rStyle w:val="normaltextrun"/>
          <w:rFonts w:cs="Arial"/>
          <w:color w:val="566977"/>
          <w:szCs w:val="24"/>
        </w:rPr>
        <w:t>Research aims/objectives, hypotheses/research question</w:t>
      </w:r>
    </w:p>
    <w:p w14:paraId="2EF29BA0" w14:textId="77777777" w:rsidR="00D85BE8" w:rsidRPr="00A73C1B" w:rsidRDefault="000471E2" w:rsidP="000471E2">
      <w:pPr>
        <w:pStyle w:val="ListParagraph"/>
        <w:numPr>
          <w:ilvl w:val="2"/>
          <w:numId w:val="3"/>
        </w:numPr>
        <w:spacing w:after="0"/>
        <w:rPr>
          <w:color w:val="566977"/>
          <w:sz w:val="16"/>
          <w:szCs w:val="16"/>
        </w:rPr>
      </w:pPr>
      <w:r w:rsidRPr="00B5274F">
        <w:rPr>
          <w:rFonts w:cs="Arial"/>
          <w:color w:val="566977"/>
        </w:rPr>
        <w:t>Methodology / research plan (including project feasibility)</w:t>
      </w:r>
    </w:p>
    <w:p w14:paraId="7EB5859F" w14:textId="438D6F3E" w:rsidR="003E2BF5" w:rsidRPr="00A70948" w:rsidRDefault="000471E2" w:rsidP="00A70948">
      <w:pPr>
        <w:spacing w:after="0"/>
        <w:rPr>
          <w:bCs/>
          <w:color w:val="566977"/>
          <w:sz w:val="8"/>
          <w:szCs w:val="8"/>
        </w:rPr>
      </w:pPr>
      <w:r w:rsidRPr="00E24F1B">
        <w:rPr>
          <w:rFonts w:cs="Arial"/>
          <w:bCs/>
          <w:color w:val="566977"/>
          <w:sz w:val="16"/>
          <w:szCs w:val="14"/>
        </w:rPr>
        <w:t xml:space="preserve">Word Limit: </w:t>
      </w:r>
      <w:r w:rsidR="009F5EA7">
        <w:rPr>
          <w:rFonts w:cs="Arial"/>
          <w:bCs/>
          <w:color w:val="566977"/>
          <w:sz w:val="16"/>
          <w:szCs w:val="14"/>
        </w:rPr>
        <w:t>1</w:t>
      </w:r>
      <w:r w:rsidRPr="00E24F1B">
        <w:rPr>
          <w:rFonts w:cs="Arial"/>
          <w:bCs/>
          <w:color w:val="566977"/>
          <w:sz w:val="16"/>
          <w:szCs w:val="14"/>
        </w:rPr>
        <w:t>200</w:t>
      </w:r>
    </w:p>
    <w:tbl>
      <w:tblPr>
        <w:tblStyle w:val="TableGrid"/>
        <w:tblW w:w="10237" w:type="dxa"/>
        <w:shd w:val="clear" w:color="auto" w:fill="ECEEEF" w:themeFill="accent6" w:themeFillTint="33"/>
        <w:tblLook w:val="04A0" w:firstRow="1" w:lastRow="0" w:firstColumn="1" w:lastColumn="0" w:noHBand="0" w:noVBand="1"/>
      </w:tblPr>
      <w:tblGrid>
        <w:gridCol w:w="10237"/>
      </w:tblGrid>
      <w:tr w:rsidR="00404FC1" w:rsidRPr="00404FC1" w14:paraId="68D1C068" w14:textId="77777777" w:rsidTr="00B64ACF">
        <w:trPr>
          <w:trHeight w:val="3674"/>
        </w:trPr>
        <w:tc>
          <w:tcPr>
            <w:tcW w:w="10237" w:type="dxa"/>
            <w:shd w:val="clear" w:color="auto" w:fill="ECEEEF" w:themeFill="accent6" w:themeFillTint="33"/>
          </w:tcPr>
          <w:p w14:paraId="2C541FD8" w14:textId="77777777" w:rsidR="005B2AE3" w:rsidRPr="00E513DD" w:rsidRDefault="005B2AE3" w:rsidP="00E84A17">
            <w:pPr>
              <w:rPr>
                <w:rFonts w:cs="Arial"/>
                <w:caps/>
                <w:szCs w:val="24"/>
              </w:rPr>
            </w:pPr>
          </w:p>
          <w:p w14:paraId="32565A57" w14:textId="77777777" w:rsidR="005B2AE3" w:rsidRPr="00E513DD" w:rsidRDefault="005B2AE3" w:rsidP="00E84A17">
            <w:pPr>
              <w:rPr>
                <w:rFonts w:cs="Arial"/>
                <w:caps/>
                <w:szCs w:val="24"/>
              </w:rPr>
            </w:pPr>
          </w:p>
          <w:p w14:paraId="35D49046" w14:textId="77777777" w:rsidR="005B2AE3" w:rsidRPr="00E513DD" w:rsidRDefault="005B2AE3" w:rsidP="00E84A17">
            <w:pPr>
              <w:rPr>
                <w:rFonts w:cs="Arial"/>
                <w:caps/>
                <w:szCs w:val="24"/>
              </w:rPr>
            </w:pPr>
          </w:p>
          <w:p w14:paraId="36AFB103" w14:textId="77777777" w:rsidR="005B2AE3" w:rsidRPr="00E513DD" w:rsidRDefault="005B2AE3" w:rsidP="00E84A17">
            <w:pPr>
              <w:rPr>
                <w:rFonts w:cs="Arial"/>
                <w:caps/>
                <w:szCs w:val="24"/>
              </w:rPr>
            </w:pPr>
          </w:p>
          <w:p w14:paraId="0D2682EE" w14:textId="77777777" w:rsidR="005B2AE3" w:rsidRPr="00E513DD" w:rsidRDefault="005B2AE3" w:rsidP="00E84A17">
            <w:pPr>
              <w:rPr>
                <w:rFonts w:cs="Arial"/>
                <w:caps/>
                <w:szCs w:val="24"/>
              </w:rPr>
            </w:pPr>
          </w:p>
          <w:p w14:paraId="197998D7" w14:textId="77777777" w:rsidR="005B2AE3" w:rsidRPr="00E513DD" w:rsidRDefault="005B2AE3" w:rsidP="00E84A17">
            <w:pPr>
              <w:rPr>
                <w:rFonts w:cs="Arial"/>
                <w:caps/>
                <w:szCs w:val="24"/>
              </w:rPr>
            </w:pPr>
          </w:p>
          <w:p w14:paraId="52AE8972" w14:textId="77777777" w:rsidR="00CF0272" w:rsidRPr="00E513DD" w:rsidRDefault="00CF0272" w:rsidP="00E84A17">
            <w:pPr>
              <w:rPr>
                <w:rFonts w:cs="Arial"/>
                <w:caps/>
                <w:szCs w:val="24"/>
              </w:rPr>
            </w:pPr>
          </w:p>
          <w:p w14:paraId="586D0125" w14:textId="77777777" w:rsidR="005B2AE3" w:rsidRPr="00E513DD" w:rsidRDefault="005B2AE3" w:rsidP="00E84A17">
            <w:pPr>
              <w:jc w:val="right"/>
              <w:rPr>
                <w:rFonts w:cs="Arial"/>
                <w:caps/>
                <w:szCs w:val="24"/>
              </w:rPr>
            </w:pPr>
          </w:p>
        </w:tc>
      </w:tr>
    </w:tbl>
    <w:p w14:paraId="227C4E6C" w14:textId="51CF390F" w:rsidR="00BE44ED" w:rsidRPr="00404FC1" w:rsidRDefault="00BE44ED" w:rsidP="00BE44ED">
      <w:pPr>
        <w:pStyle w:val="paragraph"/>
        <w:spacing w:before="0" w:beforeAutospacing="0" w:after="0" w:afterAutospacing="0"/>
        <w:textAlignment w:val="baseline"/>
        <w:rPr>
          <w:rFonts w:ascii="Segoe UI" w:hAnsi="Segoe UI" w:cs="Segoe UI"/>
          <w:color w:val="495965"/>
          <w:sz w:val="18"/>
          <w:szCs w:val="18"/>
        </w:rPr>
      </w:pPr>
    </w:p>
    <w:p w14:paraId="15D94D51" w14:textId="77777777" w:rsidR="00BE44ED" w:rsidRPr="00404FC1" w:rsidRDefault="00BE44ED" w:rsidP="00BE44ED">
      <w:pPr>
        <w:pStyle w:val="paragraph"/>
        <w:spacing w:before="0" w:beforeAutospacing="0" w:after="0" w:afterAutospacing="0"/>
        <w:textAlignment w:val="baseline"/>
        <w:rPr>
          <w:rFonts w:ascii="Segoe UI" w:hAnsi="Segoe UI" w:cs="Segoe UI"/>
          <w:color w:val="495965"/>
          <w:sz w:val="18"/>
          <w:szCs w:val="18"/>
        </w:rPr>
      </w:pPr>
      <w:r w:rsidRPr="00404FC1">
        <w:rPr>
          <w:rStyle w:val="eop"/>
          <w:rFonts w:ascii="Verdana" w:hAnsi="Verdana" w:cs="Segoe UI"/>
          <w:color w:val="495965"/>
        </w:rPr>
        <w:t> </w:t>
      </w:r>
    </w:p>
    <w:p w14:paraId="24C6A080" w14:textId="6A14082F" w:rsidR="001C7B3B" w:rsidRPr="00F6686E" w:rsidRDefault="00F6686E" w:rsidP="00404FC1">
      <w:pPr>
        <w:pStyle w:val="SubHead10"/>
        <w:rPr>
          <w:sz w:val="24"/>
          <w:szCs w:val="24"/>
          <w:lang w:val="en-GB"/>
        </w:rPr>
      </w:pPr>
      <w:r w:rsidRPr="00F6686E">
        <w:rPr>
          <w:rFonts w:cs="Arial"/>
          <w:color w:val="566977"/>
          <w:sz w:val="24"/>
          <w:szCs w:val="24"/>
        </w:rPr>
        <w:t xml:space="preserve">Assessment Criteria 2 (15%): </w:t>
      </w:r>
      <w:r w:rsidR="00500845" w:rsidRPr="00F6686E">
        <w:rPr>
          <w:sz w:val="24"/>
          <w:szCs w:val="24"/>
        </w:rPr>
        <w:t xml:space="preserve">Researcher </w:t>
      </w:r>
      <w:r w:rsidR="00B54275">
        <w:rPr>
          <w:sz w:val="24"/>
          <w:szCs w:val="24"/>
        </w:rPr>
        <w:t>potential</w:t>
      </w:r>
      <w:r w:rsidR="00B64ACF">
        <w:rPr>
          <w:sz w:val="24"/>
          <w:szCs w:val="24"/>
        </w:rPr>
        <w:t xml:space="preserve"> (relative to opportunity)</w:t>
      </w:r>
      <w:r w:rsidR="00500845" w:rsidRPr="00F6686E">
        <w:rPr>
          <w:sz w:val="24"/>
          <w:szCs w:val="24"/>
        </w:rPr>
        <w:t xml:space="preserve">, </w:t>
      </w:r>
      <w:r w:rsidR="0009352D">
        <w:rPr>
          <w:sz w:val="24"/>
          <w:szCs w:val="24"/>
        </w:rPr>
        <w:t>c</w:t>
      </w:r>
      <w:r w:rsidR="00E4325C">
        <w:rPr>
          <w:sz w:val="24"/>
          <w:szCs w:val="24"/>
        </w:rPr>
        <w:t>areer d</w:t>
      </w:r>
      <w:r w:rsidR="00500845" w:rsidRPr="00F6686E">
        <w:rPr>
          <w:sz w:val="24"/>
          <w:szCs w:val="24"/>
        </w:rPr>
        <w:t xml:space="preserve">evelopment </w:t>
      </w:r>
      <w:r w:rsidR="00B01A08" w:rsidRPr="00F6686E">
        <w:rPr>
          <w:sz w:val="24"/>
          <w:szCs w:val="24"/>
        </w:rPr>
        <w:t xml:space="preserve">and </w:t>
      </w:r>
      <w:r w:rsidR="0009352D">
        <w:rPr>
          <w:sz w:val="24"/>
          <w:szCs w:val="24"/>
        </w:rPr>
        <w:t>t</w:t>
      </w:r>
      <w:r w:rsidR="00B01A08" w:rsidRPr="00F6686E">
        <w:rPr>
          <w:sz w:val="24"/>
          <w:szCs w:val="24"/>
        </w:rPr>
        <w:t xml:space="preserve">eam </w:t>
      </w:r>
      <w:r w:rsidR="0009352D">
        <w:rPr>
          <w:sz w:val="24"/>
          <w:szCs w:val="24"/>
        </w:rPr>
        <w:t>c</w:t>
      </w:r>
      <w:r w:rsidR="00B01A08" w:rsidRPr="00F6686E">
        <w:rPr>
          <w:sz w:val="24"/>
          <w:szCs w:val="24"/>
        </w:rPr>
        <w:t>apacity</w:t>
      </w:r>
      <w:r w:rsidR="001C7B3B" w:rsidRPr="00F6686E">
        <w:rPr>
          <w:rStyle w:val="eop"/>
          <w:rFonts w:cs="Arial"/>
          <w:color w:val="495965"/>
          <w:sz w:val="24"/>
          <w:szCs w:val="24"/>
        </w:rPr>
        <w:t> </w:t>
      </w:r>
    </w:p>
    <w:p w14:paraId="6EF24371" w14:textId="2B297257" w:rsidR="00AC1331" w:rsidRDefault="00DE2E96" w:rsidP="00AC1331">
      <w:pPr>
        <w:spacing w:after="0"/>
        <w:rPr>
          <w:rStyle w:val="normaltextrun"/>
          <w:rFonts w:cs="Arial"/>
          <w:szCs w:val="24"/>
        </w:rPr>
      </w:pPr>
      <w:r>
        <w:rPr>
          <w:rStyle w:val="normaltextrun"/>
          <w:rFonts w:cs="Arial"/>
          <w:szCs w:val="24"/>
        </w:rPr>
        <w:t>H</w:t>
      </w:r>
      <w:r w:rsidR="00ED455F">
        <w:rPr>
          <w:rStyle w:val="normaltextrun"/>
          <w:rFonts w:cs="Arial"/>
          <w:szCs w:val="24"/>
        </w:rPr>
        <w:t>o</w:t>
      </w:r>
      <w:r>
        <w:rPr>
          <w:rStyle w:val="normaltextrun"/>
          <w:rFonts w:cs="Arial"/>
          <w:szCs w:val="24"/>
        </w:rPr>
        <w:t>w does this</w:t>
      </w:r>
      <w:r w:rsidR="00ED455F">
        <w:rPr>
          <w:rStyle w:val="normaltextrun"/>
          <w:rFonts w:cs="Arial"/>
          <w:szCs w:val="24"/>
        </w:rPr>
        <w:t xml:space="preserve"> grant process </w:t>
      </w:r>
      <w:r w:rsidR="00864D3B">
        <w:rPr>
          <w:rStyle w:val="normaltextrun"/>
          <w:rFonts w:cs="Arial"/>
          <w:szCs w:val="24"/>
        </w:rPr>
        <w:t>advance your career</w:t>
      </w:r>
      <w:r w:rsidR="00EC5AC6">
        <w:rPr>
          <w:rStyle w:val="normaltextrun"/>
          <w:rFonts w:cs="Arial"/>
          <w:szCs w:val="24"/>
        </w:rPr>
        <w:t xml:space="preserve">. Outline </w:t>
      </w:r>
      <w:r w:rsidR="00864D3B">
        <w:rPr>
          <w:rStyle w:val="normaltextrun"/>
          <w:rFonts w:cs="Arial"/>
          <w:szCs w:val="24"/>
        </w:rPr>
        <w:t>t</w:t>
      </w:r>
      <w:r w:rsidR="00BE44ED" w:rsidRPr="00EE3CAE">
        <w:rPr>
          <w:rStyle w:val="normaltextrun"/>
          <w:rFonts w:cs="Arial"/>
          <w:szCs w:val="24"/>
        </w:rPr>
        <w:t xml:space="preserve">eam capacity, capability and resources </w:t>
      </w:r>
      <w:r w:rsidR="00A52D3B" w:rsidRPr="00DD498F">
        <w:rPr>
          <w:rStyle w:val="normaltextrun"/>
          <w:rFonts w:cs="Arial"/>
          <w:szCs w:val="24"/>
        </w:rPr>
        <w:t>(relative to opportunity)</w:t>
      </w:r>
      <w:r w:rsidR="00A52D3B">
        <w:rPr>
          <w:rStyle w:val="normaltextrun"/>
          <w:rFonts w:cs="Arial"/>
          <w:szCs w:val="24"/>
        </w:rPr>
        <w:t xml:space="preserve"> </w:t>
      </w:r>
      <w:r w:rsidR="00BE44ED" w:rsidRPr="00EE3CAE">
        <w:rPr>
          <w:rStyle w:val="normaltextrun"/>
          <w:rFonts w:cs="Arial"/>
          <w:szCs w:val="24"/>
        </w:rPr>
        <w:t>to deliver the project</w:t>
      </w:r>
      <w:r w:rsidR="00EC5AC6">
        <w:rPr>
          <w:rStyle w:val="normaltextrun"/>
          <w:rFonts w:cs="Arial"/>
          <w:szCs w:val="24"/>
        </w:rPr>
        <w:t>.</w:t>
      </w:r>
    </w:p>
    <w:p w14:paraId="15CCE824" w14:textId="5ABA5C53" w:rsidR="005B2AE3" w:rsidRDefault="00AC1331" w:rsidP="00AC1331">
      <w:pPr>
        <w:spacing w:after="0"/>
        <w:rPr>
          <w:rStyle w:val="normaltextrun"/>
          <w:rFonts w:cs="Arial"/>
          <w:sz w:val="16"/>
          <w:szCs w:val="16"/>
        </w:rPr>
      </w:pPr>
      <w:r w:rsidRPr="00F6686E">
        <w:rPr>
          <w:rStyle w:val="normaltextrun"/>
          <w:rFonts w:cs="Arial"/>
          <w:sz w:val="16"/>
          <w:szCs w:val="16"/>
        </w:rPr>
        <w:t>Word Limit 450</w:t>
      </w:r>
    </w:p>
    <w:p w14:paraId="5ECBB574" w14:textId="77777777" w:rsidR="00AC1331" w:rsidRPr="00EE3CAE" w:rsidRDefault="00AC1331" w:rsidP="00AC1331">
      <w:pPr>
        <w:spacing w:after="0"/>
        <w:rPr>
          <w:color w:val="495965" w:themeColor="text2"/>
        </w:rPr>
      </w:pPr>
    </w:p>
    <w:tbl>
      <w:tblPr>
        <w:tblStyle w:val="TableGrid"/>
        <w:tblW w:w="10341" w:type="dxa"/>
        <w:shd w:val="clear" w:color="auto" w:fill="ECEEEF" w:themeFill="accent6" w:themeFillTint="33"/>
        <w:tblLook w:val="04A0" w:firstRow="1" w:lastRow="0" w:firstColumn="1" w:lastColumn="0" w:noHBand="0" w:noVBand="1"/>
      </w:tblPr>
      <w:tblGrid>
        <w:gridCol w:w="10341"/>
      </w:tblGrid>
      <w:tr w:rsidR="00404FC1" w:rsidRPr="00404FC1" w14:paraId="50E3BC6F" w14:textId="77777777" w:rsidTr="00B64ACF">
        <w:trPr>
          <w:trHeight w:val="3298"/>
        </w:trPr>
        <w:tc>
          <w:tcPr>
            <w:tcW w:w="10341" w:type="dxa"/>
            <w:shd w:val="clear" w:color="auto" w:fill="ECEEEF" w:themeFill="accent6" w:themeFillTint="33"/>
          </w:tcPr>
          <w:p w14:paraId="70F271EF" w14:textId="77777777" w:rsidR="005B2AE3" w:rsidRPr="00E513DD" w:rsidRDefault="005B2AE3" w:rsidP="00E84A17">
            <w:pPr>
              <w:rPr>
                <w:rFonts w:cs="Arial"/>
                <w:caps/>
                <w:szCs w:val="24"/>
              </w:rPr>
            </w:pPr>
          </w:p>
          <w:p w14:paraId="2009DB42" w14:textId="77777777" w:rsidR="005B2AE3" w:rsidRPr="00E513DD" w:rsidRDefault="005B2AE3" w:rsidP="00E84A17">
            <w:pPr>
              <w:rPr>
                <w:rFonts w:cs="Arial"/>
                <w:caps/>
                <w:szCs w:val="24"/>
              </w:rPr>
            </w:pPr>
          </w:p>
          <w:p w14:paraId="352D2927" w14:textId="77777777" w:rsidR="005B2AE3" w:rsidRPr="00E513DD" w:rsidRDefault="005B2AE3" w:rsidP="00E84A17">
            <w:pPr>
              <w:rPr>
                <w:rFonts w:cs="Arial"/>
                <w:caps/>
                <w:szCs w:val="24"/>
              </w:rPr>
            </w:pPr>
          </w:p>
          <w:p w14:paraId="20907D29" w14:textId="77777777" w:rsidR="005B2AE3" w:rsidRPr="00E513DD" w:rsidRDefault="005B2AE3" w:rsidP="00E84A17">
            <w:pPr>
              <w:rPr>
                <w:rFonts w:cs="Arial"/>
                <w:caps/>
                <w:szCs w:val="24"/>
              </w:rPr>
            </w:pPr>
          </w:p>
          <w:p w14:paraId="621E4604" w14:textId="77777777" w:rsidR="005B2AE3" w:rsidRPr="00E513DD" w:rsidRDefault="005B2AE3" w:rsidP="00E84A17">
            <w:pPr>
              <w:rPr>
                <w:rFonts w:cs="Arial"/>
                <w:caps/>
                <w:szCs w:val="24"/>
              </w:rPr>
            </w:pPr>
          </w:p>
          <w:p w14:paraId="01B67228" w14:textId="77777777" w:rsidR="005B2AE3" w:rsidRPr="00E513DD" w:rsidRDefault="005B2AE3" w:rsidP="00E84A17">
            <w:pPr>
              <w:rPr>
                <w:rFonts w:cs="Arial"/>
                <w:caps/>
                <w:szCs w:val="24"/>
              </w:rPr>
            </w:pPr>
          </w:p>
          <w:p w14:paraId="4F462419" w14:textId="77777777" w:rsidR="005B2AE3" w:rsidRPr="00E513DD" w:rsidRDefault="005B2AE3" w:rsidP="00E84A17">
            <w:pPr>
              <w:jc w:val="right"/>
              <w:rPr>
                <w:rFonts w:cs="Arial"/>
                <w:caps/>
                <w:szCs w:val="24"/>
              </w:rPr>
            </w:pPr>
          </w:p>
        </w:tc>
      </w:tr>
    </w:tbl>
    <w:p w14:paraId="72CB1BBD" w14:textId="5C9851BC" w:rsidR="00BE44ED" w:rsidRPr="00404FC1" w:rsidRDefault="00BE44ED" w:rsidP="00BE44ED">
      <w:pPr>
        <w:pStyle w:val="paragraph"/>
        <w:spacing w:before="0" w:beforeAutospacing="0" w:after="0" w:afterAutospacing="0"/>
        <w:textAlignment w:val="baseline"/>
        <w:rPr>
          <w:rFonts w:ascii="Segoe UI" w:hAnsi="Segoe UI" w:cs="Segoe UI"/>
          <w:color w:val="495965"/>
          <w:sz w:val="18"/>
          <w:szCs w:val="18"/>
        </w:rPr>
      </w:pPr>
    </w:p>
    <w:p w14:paraId="64A7E8E1" w14:textId="51ABCFED" w:rsidR="00911E49" w:rsidRPr="00B5274F" w:rsidRDefault="00911E49" w:rsidP="00911E49">
      <w:pPr>
        <w:spacing w:after="0" w:line="276" w:lineRule="auto"/>
        <w:rPr>
          <w:rFonts w:cs="Arial"/>
          <w:b/>
          <w:color w:val="566977"/>
          <w:szCs w:val="24"/>
        </w:rPr>
      </w:pPr>
      <w:r w:rsidRPr="00B5274F">
        <w:rPr>
          <w:rFonts w:cs="Arial"/>
          <w:b/>
          <w:color w:val="566977"/>
        </w:rPr>
        <w:lastRenderedPageBreak/>
        <w:t>A</w:t>
      </w:r>
      <w:r w:rsidRPr="00B5274F">
        <w:rPr>
          <w:rFonts w:cs="Arial"/>
          <w:b/>
          <w:color w:val="566977"/>
          <w:szCs w:val="24"/>
        </w:rPr>
        <w:t>ssessment Criteria 3 (30</w:t>
      </w:r>
      <w:r w:rsidRPr="00B5274F">
        <w:rPr>
          <w:rFonts w:cs="Arial"/>
          <w:b/>
          <w:bCs/>
          <w:color w:val="566977"/>
          <w:szCs w:val="24"/>
        </w:rPr>
        <w:t>%)</w:t>
      </w:r>
      <w:r>
        <w:rPr>
          <w:rFonts w:cs="Arial"/>
          <w:b/>
          <w:bCs/>
          <w:color w:val="566977"/>
          <w:szCs w:val="24"/>
        </w:rPr>
        <w:t>:</w:t>
      </w:r>
      <w:r w:rsidRPr="00B5274F">
        <w:rPr>
          <w:rFonts w:cs="Arial"/>
          <w:b/>
          <w:color w:val="566977"/>
          <w:szCs w:val="24"/>
        </w:rPr>
        <w:t xml:space="preserve"> Research Impact </w:t>
      </w:r>
      <w:r>
        <w:rPr>
          <w:rFonts w:cs="Arial"/>
          <w:b/>
          <w:color w:val="566977"/>
          <w:szCs w:val="24"/>
        </w:rPr>
        <w:t>(</w:t>
      </w:r>
      <w:r w:rsidRPr="00B5274F">
        <w:rPr>
          <w:rFonts w:cs="Arial"/>
          <w:b/>
          <w:color w:val="566977"/>
          <w:szCs w:val="24"/>
        </w:rPr>
        <w:t xml:space="preserve">Please </w:t>
      </w:r>
      <w:r>
        <w:rPr>
          <w:rFonts w:cs="Arial"/>
          <w:b/>
          <w:color w:val="566977"/>
          <w:szCs w:val="24"/>
        </w:rPr>
        <w:t>write to your strongest 3</w:t>
      </w:r>
      <w:r w:rsidRPr="00B5274F">
        <w:rPr>
          <w:rFonts w:cs="Arial"/>
          <w:b/>
          <w:color w:val="566977"/>
          <w:szCs w:val="24"/>
        </w:rPr>
        <w:t xml:space="preserve"> relevant criteria</w:t>
      </w:r>
      <w:r>
        <w:rPr>
          <w:rFonts w:cs="Arial"/>
          <w:b/>
          <w:color w:val="566977"/>
          <w:szCs w:val="24"/>
        </w:rPr>
        <w:t>)</w:t>
      </w:r>
      <w:r w:rsidR="00144273">
        <w:rPr>
          <w:rFonts w:cs="Arial"/>
          <w:b/>
          <w:color w:val="566977"/>
          <w:szCs w:val="24"/>
        </w:rPr>
        <w:t>.</w:t>
      </w:r>
    </w:p>
    <w:p w14:paraId="1E1CB986" w14:textId="1DB882BD" w:rsidR="00AC1331" w:rsidRDefault="008815DB" w:rsidP="00A73C1B">
      <w:pPr>
        <w:pStyle w:val="SubHead10"/>
        <w:numPr>
          <w:ilvl w:val="0"/>
          <w:numId w:val="10"/>
        </w:numPr>
        <w:spacing w:after="0"/>
        <w:rPr>
          <w:rStyle w:val="normaltextrun"/>
          <w:rFonts w:eastAsia="Calibri" w:cs="Arial"/>
          <w:b w:val="0"/>
          <w:bCs w:val="0"/>
          <w:color w:val="495965"/>
          <w:sz w:val="24"/>
          <w:szCs w:val="24"/>
          <w:lang w:eastAsia="en-US"/>
        </w:rPr>
      </w:pPr>
      <w:r w:rsidRPr="00EE3CAE">
        <w:rPr>
          <w:rStyle w:val="normaltextrun"/>
          <w:rFonts w:cs="Arial"/>
          <w:b w:val="0"/>
          <w:color w:val="495965"/>
          <w:sz w:val="24"/>
          <w:szCs w:val="24"/>
        </w:rPr>
        <w:t xml:space="preserve">Advancing knowledge, </w:t>
      </w:r>
      <w:r w:rsidR="0007324D">
        <w:rPr>
          <w:rStyle w:val="normaltextrun"/>
          <w:rFonts w:cs="Arial"/>
          <w:b w:val="0"/>
          <w:color w:val="495965"/>
          <w:sz w:val="24"/>
          <w:szCs w:val="24"/>
        </w:rPr>
        <w:t xml:space="preserve">2) </w:t>
      </w:r>
      <w:r w:rsidR="000C3840" w:rsidRPr="00EE3CAE">
        <w:rPr>
          <w:rStyle w:val="normaltextrun"/>
          <w:rFonts w:cs="Arial"/>
          <w:b w:val="0"/>
          <w:color w:val="495965"/>
          <w:sz w:val="24"/>
          <w:szCs w:val="24"/>
        </w:rPr>
        <w:t>r</w:t>
      </w:r>
      <w:r w:rsidRPr="00EE3CAE">
        <w:rPr>
          <w:rStyle w:val="normaltextrun"/>
          <w:rFonts w:cs="Arial"/>
          <w:b w:val="0"/>
          <w:color w:val="495965"/>
          <w:sz w:val="24"/>
          <w:szCs w:val="24"/>
        </w:rPr>
        <w:t xml:space="preserve">esearch capacity building, </w:t>
      </w:r>
      <w:r w:rsidR="0007324D">
        <w:rPr>
          <w:rStyle w:val="normaltextrun"/>
          <w:rFonts w:cs="Arial"/>
          <w:b w:val="0"/>
          <w:color w:val="495965"/>
          <w:sz w:val="24"/>
          <w:szCs w:val="24"/>
        </w:rPr>
        <w:t xml:space="preserve">3) </w:t>
      </w:r>
      <w:r w:rsidR="000C3840" w:rsidRPr="00EE3CAE">
        <w:rPr>
          <w:rStyle w:val="normaltextrun"/>
          <w:rFonts w:cs="Arial"/>
          <w:b w:val="0"/>
          <w:color w:val="495965"/>
          <w:sz w:val="24"/>
          <w:szCs w:val="24"/>
        </w:rPr>
        <w:t>i</w:t>
      </w:r>
      <w:r w:rsidRPr="00EE3CAE">
        <w:rPr>
          <w:rStyle w:val="normaltextrun"/>
          <w:rFonts w:cs="Arial"/>
          <w:b w:val="0"/>
          <w:color w:val="495965"/>
          <w:sz w:val="24"/>
          <w:szCs w:val="24"/>
        </w:rPr>
        <w:t>nforming decision</w:t>
      </w:r>
      <w:r w:rsidR="00842F5E">
        <w:rPr>
          <w:rStyle w:val="normaltextrun"/>
          <w:rFonts w:cs="Arial"/>
          <w:b w:val="0"/>
          <w:color w:val="495965"/>
          <w:sz w:val="24"/>
          <w:szCs w:val="24"/>
        </w:rPr>
        <w:t>-</w:t>
      </w:r>
      <w:r w:rsidRPr="00EE3CAE">
        <w:rPr>
          <w:rStyle w:val="normaltextrun"/>
          <w:rFonts w:cs="Arial"/>
          <w:b w:val="0"/>
          <w:color w:val="495965"/>
          <w:sz w:val="24"/>
          <w:szCs w:val="24"/>
        </w:rPr>
        <w:t xml:space="preserve">making, </w:t>
      </w:r>
      <w:r w:rsidR="0007324D">
        <w:rPr>
          <w:rStyle w:val="normaltextrun"/>
          <w:rFonts w:cs="Arial"/>
          <w:b w:val="0"/>
          <w:color w:val="495965"/>
          <w:sz w:val="24"/>
          <w:szCs w:val="24"/>
        </w:rPr>
        <w:t xml:space="preserve">4) </w:t>
      </w:r>
      <w:r w:rsidR="00CC4411" w:rsidRPr="00EE3CAE">
        <w:rPr>
          <w:rStyle w:val="normaltextrun"/>
          <w:rFonts w:cs="Arial"/>
          <w:b w:val="0"/>
          <w:color w:val="495965"/>
          <w:sz w:val="24"/>
          <w:szCs w:val="24"/>
        </w:rPr>
        <w:t>social impact</w:t>
      </w:r>
      <w:r w:rsidR="00C77120">
        <w:rPr>
          <w:rStyle w:val="normaltextrun"/>
          <w:rFonts w:cs="Arial"/>
          <w:b w:val="0"/>
          <w:color w:val="495965"/>
          <w:sz w:val="24"/>
          <w:szCs w:val="24"/>
        </w:rPr>
        <w:t>,</w:t>
      </w:r>
      <w:r w:rsidRPr="00EE3CAE">
        <w:rPr>
          <w:rStyle w:val="normaltextrun"/>
          <w:rFonts w:cs="Arial"/>
          <w:b w:val="0"/>
          <w:color w:val="495965"/>
          <w:sz w:val="24"/>
          <w:szCs w:val="24"/>
        </w:rPr>
        <w:t xml:space="preserve"> </w:t>
      </w:r>
      <w:r w:rsidR="0007324D">
        <w:rPr>
          <w:rStyle w:val="normaltextrun"/>
          <w:rFonts w:cs="Arial"/>
          <w:b w:val="0"/>
          <w:color w:val="495965"/>
          <w:sz w:val="24"/>
          <w:szCs w:val="24"/>
        </w:rPr>
        <w:t xml:space="preserve">5) </w:t>
      </w:r>
      <w:r w:rsidR="00CC4411" w:rsidRPr="00EE3CAE">
        <w:rPr>
          <w:rStyle w:val="normaltextrun"/>
          <w:rFonts w:cs="Arial"/>
          <w:b w:val="0"/>
          <w:color w:val="495965"/>
          <w:sz w:val="24"/>
          <w:szCs w:val="24"/>
        </w:rPr>
        <w:t xml:space="preserve">health impact </w:t>
      </w:r>
      <w:r w:rsidRPr="00EE3CAE">
        <w:rPr>
          <w:rStyle w:val="normaltextrun"/>
          <w:rFonts w:cs="Arial"/>
          <w:b w:val="0"/>
          <w:color w:val="495965"/>
          <w:sz w:val="24"/>
          <w:szCs w:val="24"/>
        </w:rPr>
        <w:t xml:space="preserve">and </w:t>
      </w:r>
      <w:r w:rsidR="0007324D">
        <w:rPr>
          <w:rStyle w:val="normaltextrun"/>
          <w:rFonts w:cs="Arial"/>
          <w:b w:val="0"/>
          <w:color w:val="495965"/>
          <w:sz w:val="24"/>
          <w:szCs w:val="24"/>
        </w:rPr>
        <w:t xml:space="preserve">6) </w:t>
      </w:r>
      <w:r w:rsidRPr="00EE3CAE">
        <w:rPr>
          <w:rStyle w:val="normaltextrun"/>
          <w:rFonts w:cs="Arial"/>
          <w:b w:val="0"/>
          <w:color w:val="495965"/>
          <w:sz w:val="24"/>
          <w:szCs w:val="24"/>
        </w:rPr>
        <w:t>economic impact.</w:t>
      </w:r>
      <w:r w:rsidR="00174288" w:rsidRPr="00EE3CAE">
        <w:rPr>
          <w:rStyle w:val="normaltextrun"/>
          <w:rFonts w:cs="Arial"/>
          <w:b w:val="0"/>
          <w:color w:val="495965"/>
          <w:sz w:val="24"/>
          <w:szCs w:val="24"/>
        </w:rPr>
        <w:t> </w:t>
      </w:r>
    </w:p>
    <w:p w14:paraId="388B07DD" w14:textId="32EDEDE5" w:rsidR="00AC1331" w:rsidRPr="00A70948" w:rsidRDefault="00AC1331" w:rsidP="00AC1331">
      <w:pPr>
        <w:pStyle w:val="SubHead10"/>
        <w:spacing w:after="0"/>
        <w:rPr>
          <w:rFonts w:cs="Arial"/>
          <w:b w:val="0"/>
          <w:bCs w:val="0"/>
          <w:color w:val="495965"/>
          <w:sz w:val="16"/>
          <w:szCs w:val="16"/>
        </w:rPr>
      </w:pPr>
      <w:r w:rsidRPr="00E24F1B">
        <w:rPr>
          <w:rStyle w:val="normaltextrun"/>
          <w:rFonts w:cs="Arial"/>
          <w:b w:val="0"/>
          <w:bCs w:val="0"/>
          <w:color w:val="495965"/>
          <w:sz w:val="16"/>
          <w:szCs w:val="16"/>
        </w:rPr>
        <w:t>Word limit 750</w:t>
      </w:r>
      <w:r w:rsidR="00174288" w:rsidRPr="00E24F1B">
        <w:rPr>
          <w:rStyle w:val="eop"/>
          <w:rFonts w:cs="Arial"/>
          <w:b w:val="0"/>
          <w:bCs w:val="0"/>
          <w:color w:val="495965"/>
          <w:sz w:val="16"/>
          <w:szCs w:val="16"/>
        </w:rPr>
        <w:t> </w:t>
      </w:r>
    </w:p>
    <w:tbl>
      <w:tblPr>
        <w:tblStyle w:val="TableGrid"/>
        <w:tblW w:w="10325" w:type="dxa"/>
        <w:shd w:val="clear" w:color="auto" w:fill="ECEEEF" w:themeFill="accent6" w:themeFillTint="33"/>
        <w:tblLook w:val="04A0" w:firstRow="1" w:lastRow="0" w:firstColumn="1" w:lastColumn="0" w:noHBand="0" w:noVBand="1"/>
      </w:tblPr>
      <w:tblGrid>
        <w:gridCol w:w="10325"/>
      </w:tblGrid>
      <w:tr w:rsidR="00404FC1" w:rsidRPr="00404FC1" w14:paraId="14319CE5" w14:textId="77777777" w:rsidTr="00B64ACF">
        <w:trPr>
          <w:trHeight w:val="4708"/>
        </w:trPr>
        <w:tc>
          <w:tcPr>
            <w:tcW w:w="10325" w:type="dxa"/>
            <w:shd w:val="clear" w:color="auto" w:fill="ECEEEF" w:themeFill="accent6" w:themeFillTint="33"/>
          </w:tcPr>
          <w:p w14:paraId="46187F8C" w14:textId="77777777" w:rsidR="00174288" w:rsidRPr="00E513DD" w:rsidRDefault="00174288" w:rsidP="001A3F8E">
            <w:pPr>
              <w:rPr>
                <w:rFonts w:cs="Arial"/>
                <w:caps/>
                <w:szCs w:val="24"/>
              </w:rPr>
            </w:pPr>
          </w:p>
          <w:p w14:paraId="34E1E711" w14:textId="77777777" w:rsidR="00174288" w:rsidRPr="00E513DD" w:rsidRDefault="00174288" w:rsidP="001A3F8E">
            <w:pPr>
              <w:rPr>
                <w:rFonts w:cs="Arial"/>
                <w:caps/>
                <w:szCs w:val="24"/>
              </w:rPr>
            </w:pPr>
          </w:p>
          <w:p w14:paraId="596A3C69" w14:textId="77777777" w:rsidR="00174288" w:rsidRPr="00E513DD" w:rsidRDefault="00174288" w:rsidP="001A3F8E">
            <w:pPr>
              <w:rPr>
                <w:rFonts w:cs="Arial"/>
                <w:caps/>
                <w:szCs w:val="24"/>
              </w:rPr>
            </w:pPr>
          </w:p>
          <w:p w14:paraId="5B9C5BB0" w14:textId="77777777" w:rsidR="00174288" w:rsidRPr="00E513DD" w:rsidRDefault="00174288" w:rsidP="001A3F8E">
            <w:pPr>
              <w:rPr>
                <w:rFonts w:cs="Arial"/>
                <w:caps/>
                <w:szCs w:val="24"/>
              </w:rPr>
            </w:pPr>
          </w:p>
          <w:p w14:paraId="18765D16" w14:textId="77777777" w:rsidR="00174288" w:rsidRPr="00E513DD" w:rsidRDefault="00174288" w:rsidP="001A3F8E">
            <w:pPr>
              <w:rPr>
                <w:rFonts w:cs="Arial"/>
                <w:caps/>
                <w:szCs w:val="24"/>
              </w:rPr>
            </w:pPr>
          </w:p>
          <w:p w14:paraId="0FDDC8EC" w14:textId="77777777" w:rsidR="00174288" w:rsidRPr="00E513DD" w:rsidRDefault="00174288" w:rsidP="001A3F8E">
            <w:pPr>
              <w:rPr>
                <w:rFonts w:cs="Arial"/>
                <w:caps/>
                <w:szCs w:val="24"/>
              </w:rPr>
            </w:pPr>
          </w:p>
          <w:p w14:paraId="4A71B47D" w14:textId="77777777" w:rsidR="00174288" w:rsidRPr="00E513DD" w:rsidRDefault="00174288" w:rsidP="001A3F8E">
            <w:pPr>
              <w:rPr>
                <w:rFonts w:cs="Arial"/>
                <w:caps/>
                <w:szCs w:val="24"/>
              </w:rPr>
            </w:pPr>
          </w:p>
          <w:p w14:paraId="07260671" w14:textId="77777777" w:rsidR="00174288" w:rsidRPr="00E513DD" w:rsidRDefault="00174288" w:rsidP="001A3F8E">
            <w:pPr>
              <w:rPr>
                <w:rFonts w:cs="Arial"/>
                <w:caps/>
                <w:szCs w:val="24"/>
              </w:rPr>
            </w:pPr>
          </w:p>
          <w:p w14:paraId="58D1C729" w14:textId="77777777" w:rsidR="00174288" w:rsidRPr="00E513DD" w:rsidRDefault="00174288" w:rsidP="001A3F8E">
            <w:pPr>
              <w:rPr>
                <w:rFonts w:cs="Arial"/>
                <w:caps/>
                <w:szCs w:val="24"/>
              </w:rPr>
            </w:pPr>
          </w:p>
          <w:p w14:paraId="58DC3D89" w14:textId="77777777" w:rsidR="00174288" w:rsidRPr="00E513DD" w:rsidRDefault="00174288" w:rsidP="00A86E85">
            <w:pPr>
              <w:rPr>
                <w:rFonts w:cs="Arial"/>
                <w:caps/>
                <w:szCs w:val="24"/>
              </w:rPr>
            </w:pPr>
          </w:p>
        </w:tc>
      </w:tr>
    </w:tbl>
    <w:p w14:paraId="4E5CCBCA" w14:textId="77777777" w:rsidR="00174288" w:rsidRPr="00404FC1" w:rsidRDefault="00174288" w:rsidP="00174288">
      <w:pPr>
        <w:pStyle w:val="paragraph"/>
        <w:spacing w:before="0" w:beforeAutospacing="0" w:after="0" w:afterAutospacing="0"/>
        <w:textAlignment w:val="baseline"/>
        <w:rPr>
          <w:rFonts w:ascii="Segoe UI" w:hAnsi="Segoe UI" w:cs="Segoe UI"/>
          <w:color w:val="495965"/>
          <w:sz w:val="18"/>
          <w:szCs w:val="18"/>
        </w:rPr>
      </w:pPr>
    </w:p>
    <w:p w14:paraId="5902F2FA" w14:textId="77777777" w:rsidR="00174288" w:rsidRDefault="00174288" w:rsidP="00174288">
      <w:pPr>
        <w:pStyle w:val="paragraph"/>
        <w:spacing w:before="0" w:beforeAutospacing="0" w:after="0" w:afterAutospacing="0"/>
        <w:textAlignment w:val="baseline"/>
        <w:rPr>
          <w:rStyle w:val="eop"/>
          <w:rFonts w:ascii="Verdana" w:hAnsi="Verdana" w:cs="Segoe UI"/>
          <w:color w:val="495965"/>
        </w:rPr>
      </w:pPr>
      <w:r w:rsidRPr="00404FC1">
        <w:rPr>
          <w:rStyle w:val="eop"/>
          <w:rFonts w:ascii="Verdana" w:hAnsi="Verdana" w:cs="Segoe UI"/>
          <w:color w:val="495965"/>
        </w:rPr>
        <w:t> </w:t>
      </w:r>
    </w:p>
    <w:p w14:paraId="1262CDA3" w14:textId="1128A200" w:rsidR="006B18E1" w:rsidRPr="00B5274F" w:rsidRDefault="006B18E1" w:rsidP="006B18E1">
      <w:pPr>
        <w:spacing w:after="0" w:line="276" w:lineRule="auto"/>
        <w:rPr>
          <w:rFonts w:cs="Arial"/>
          <w:b/>
          <w:color w:val="566977"/>
        </w:rPr>
      </w:pPr>
      <w:r w:rsidRPr="00B5274F">
        <w:rPr>
          <w:rFonts w:cs="Arial"/>
          <w:b/>
          <w:color w:val="566977"/>
        </w:rPr>
        <w:t>Assessment Criteria 4 (15</w:t>
      </w:r>
      <w:r w:rsidRPr="00B5274F">
        <w:rPr>
          <w:rFonts w:cs="Arial"/>
          <w:b/>
          <w:bCs/>
          <w:color w:val="566977"/>
        </w:rPr>
        <w:t>%)</w:t>
      </w:r>
      <w:r>
        <w:rPr>
          <w:rFonts w:cs="Arial"/>
          <w:b/>
          <w:bCs/>
          <w:color w:val="566977"/>
        </w:rPr>
        <w:t>:</w:t>
      </w:r>
      <w:r w:rsidRPr="00B5274F">
        <w:rPr>
          <w:rFonts w:cs="Arial"/>
          <w:b/>
          <w:color w:val="566977"/>
        </w:rPr>
        <w:t xml:space="preserve"> Consumer </w:t>
      </w:r>
      <w:r w:rsidR="00D41066">
        <w:rPr>
          <w:rFonts w:cs="Arial"/>
          <w:b/>
          <w:color w:val="566977"/>
        </w:rPr>
        <w:t xml:space="preserve">and Community </w:t>
      </w:r>
      <w:r w:rsidRPr="00B5274F">
        <w:rPr>
          <w:rFonts w:cs="Arial"/>
          <w:b/>
          <w:color w:val="566977"/>
        </w:rPr>
        <w:t xml:space="preserve">Engagement </w:t>
      </w:r>
    </w:p>
    <w:p w14:paraId="7377ADEB" w14:textId="5A849321" w:rsidR="006B18E1" w:rsidRPr="00E24F1B" w:rsidRDefault="006B18E1" w:rsidP="006B18E1">
      <w:pPr>
        <w:spacing w:after="0" w:line="276" w:lineRule="auto"/>
        <w:rPr>
          <w:rFonts w:cs="Arial"/>
          <w:bCs/>
          <w:color w:val="566977"/>
          <w:sz w:val="14"/>
          <w:szCs w:val="16"/>
        </w:rPr>
      </w:pPr>
      <w:r w:rsidRPr="00E24F1B">
        <w:rPr>
          <w:rFonts w:cs="Arial"/>
          <w:bCs/>
          <w:color w:val="566977"/>
          <w:sz w:val="16"/>
          <w:szCs w:val="14"/>
        </w:rPr>
        <w:t xml:space="preserve">Word Limit: </w:t>
      </w:r>
      <w:r w:rsidR="00D54F4C">
        <w:rPr>
          <w:rFonts w:cs="Arial"/>
          <w:bCs/>
          <w:color w:val="566977"/>
          <w:sz w:val="16"/>
          <w:szCs w:val="14"/>
        </w:rPr>
        <w:t>450</w:t>
      </w:r>
    </w:p>
    <w:p w14:paraId="6B23AAD4" w14:textId="721AD85D" w:rsidR="00B20CE7" w:rsidRDefault="00FF7D7E" w:rsidP="00E513DD">
      <w:pPr>
        <w:pStyle w:val="SubHead10"/>
        <w:rPr>
          <w:b w:val="0"/>
          <w:sz w:val="22"/>
          <w:szCs w:val="22"/>
        </w:rPr>
      </w:pPr>
      <w:r w:rsidRPr="006B18E1">
        <w:rPr>
          <w:b w:val="0"/>
          <w:sz w:val="22"/>
          <w:szCs w:val="22"/>
        </w:rPr>
        <w:t xml:space="preserve">Will funding from this grant go towards engaging consumers? </w:t>
      </w:r>
      <w:r w:rsidR="00A20568">
        <w:rPr>
          <w:b w:val="0"/>
          <w:sz w:val="22"/>
          <w:szCs w:val="22"/>
        </w:rPr>
        <w:t xml:space="preserve">If yes, </w:t>
      </w:r>
      <w:r w:rsidR="007E18C0">
        <w:rPr>
          <w:b w:val="0"/>
          <w:sz w:val="22"/>
          <w:szCs w:val="22"/>
        </w:rPr>
        <w:t xml:space="preserve">this </w:t>
      </w:r>
      <w:r w:rsidR="00B20CE7">
        <w:rPr>
          <w:b w:val="0"/>
          <w:sz w:val="22"/>
          <w:szCs w:val="22"/>
        </w:rPr>
        <w:t>should reflect in budget section.</w:t>
      </w:r>
    </w:p>
    <w:p w14:paraId="127E9BDF" w14:textId="5A5ADED6" w:rsidR="00FF7D7E" w:rsidRPr="006B18E1" w:rsidRDefault="00FF7D7E" w:rsidP="00E513DD">
      <w:pPr>
        <w:pStyle w:val="SubHead10"/>
        <w:rPr>
          <w:b w:val="0"/>
          <w:sz w:val="22"/>
          <w:szCs w:val="22"/>
        </w:rPr>
      </w:pPr>
      <w:r w:rsidRPr="006B18E1">
        <w:rPr>
          <w:b w:val="0"/>
          <w:bCs w:val="0"/>
          <w:sz w:val="22"/>
          <w:szCs w:val="22"/>
        </w:rPr>
        <w:t>Yes</w:t>
      </w:r>
      <w:r w:rsidR="00EE3CAE" w:rsidRPr="006B18E1">
        <w:rPr>
          <w:b w:val="0"/>
          <w:bCs w:val="0"/>
          <w:sz w:val="22"/>
          <w:szCs w:val="22"/>
        </w:rPr>
        <w:t xml:space="preserve"> </w:t>
      </w:r>
      <w:sdt>
        <w:sdtPr>
          <w:rPr>
            <w:b w:val="0"/>
            <w:bCs w:val="0"/>
            <w:sz w:val="22"/>
            <w:szCs w:val="22"/>
          </w:rPr>
          <w:id w:val="-1290360279"/>
          <w14:checkbox>
            <w14:checked w14:val="0"/>
            <w14:checkedState w14:val="2612" w14:font="MS Gothic"/>
            <w14:uncheckedState w14:val="2610" w14:font="MS Gothic"/>
          </w14:checkbox>
        </w:sdtPr>
        <w:sdtContent>
          <w:r w:rsidR="00EE3CAE" w:rsidRPr="006B18E1">
            <w:rPr>
              <w:rFonts w:ascii="MS Gothic" w:eastAsia="MS Gothic" w:hAnsi="MS Gothic" w:hint="eastAsia"/>
              <w:b w:val="0"/>
              <w:bCs w:val="0"/>
              <w:sz w:val="22"/>
              <w:szCs w:val="22"/>
            </w:rPr>
            <w:t>☐</w:t>
          </w:r>
        </w:sdtContent>
      </w:sdt>
      <w:r w:rsidR="00EE3CAE" w:rsidRPr="006B18E1">
        <w:rPr>
          <w:b w:val="0"/>
          <w:bCs w:val="0"/>
          <w:sz w:val="22"/>
          <w:szCs w:val="22"/>
        </w:rPr>
        <w:t xml:space="preserve"> </w:t>
      </w:r>
      <w:r w:rsidRPr="006B18E1">
        <w:rPr>
          <w:b w:val="0"/>
          <w:bCs w:val="0"/>
          <w:sz w:val="22"/>
          <w:szCs w:val="22"/>
        </w:rPr>
        <w:t>/</w:t>
      </w:r>
      <w:r w:rsidR="00EE3CAE" w:rsidRPr="006B18E1">
        <w:rPr>
          <w:b w:val="0"/>
          <w:bCs w:val="0"/>
          <w:sz w:val="22"/>
          <w:szCs w:val="22"/>
        </w:rPr>
        <w:t xml:space="preserve"> </w:t>
      </w:r>
      <w:r w:rsidRPr="006B18E1">
        <w:rPr>
          <w:b w:val="0"/>
          <w:bCs w:val="0"/>
          <w:sz w:val="22"/>
          <w:szCs w:val="22"/>
        </w:rPr>
        <w:t>No</w:t>
      </w:r>
      <w:r w:rsidR="00EE3CAE" w:rsidRPr="006B18E1">
        <w:rPr>
          <w:b w:val="0"/>
          <w:bCs w:val="0"/>
          <w:sz w:val="22"/>
          <w:szCs w:val="22"/>
        </w:rPr>
        <w:t xml:space="preserve"> </w:t>
      </w:r>
      <w:sdt>
        <w:sdtPr>
          <w:rPr>
            <w:b w:val="0"/>
            <w:bCs w:val="0"/>
            <w:sz w:val="22"/>
            <w:szCs w:val="22"/>
          </w:rPr>
          <w:id w:val="1464624338"/>
          <w14:checkbox>
            <w14:checked w14:val="0"/>
            <w14:checkedState w14:val="2612" w14:font="MS Gothic"/>
            <w14:uncheckedState w14:val="2610" w14:font="MS Gothic"/>
          </w14:checkbox>
        </w:sdtPr>
        <w:sdtContent>
          <w:r w:rsidR="00EE3CAE" w:rsidRPr="006B18E1">
            <w:rPr>
              <w:rFonts w:ascii="MS Gothic" w:eastAsia="MS Gothic" w:hAnsi="MS Gothic" w:hint="eastAsia"/>
              <w:b w:val="0"/>
              <w:bCs w:val="0"/>
              <w:sz w:val="22"/>
              <w:szCs w:val="22"/>
            </w:rPr>
            <w:t>☐</w:t>
          </w:r>
        </w:sdtContent>
      </w:sdt>
    </w:p>
    <w:tbl>
      <w:tblPr>
        <w:tblStyle w:val="TableGrid"/>
        <w:tblW w:w="10446" w:type="dxa"/>
        <w:shd w:val="clear" w:color="auto" w:fill="ECEEEF" w:themeFill="accent6" w:themeFillTint="33"/>
        <w:tblLook w:val="04A0" w:firstRow="1" w:lastRow="0" w:firstColumn="1" w:lastColumn="0" w:noHBand="0" w:noVBand="1"/>
      </w:tblPr>
      <w:tblGrid>
        <w:gridCol w:w="10446"/>
      </w:tblGrid>
      <w:tr w:rsidR="00404FC1" w:rsidRPr="00404FC1" w14:paraId="3EB2F4B1" w14:textId="77777777" w:rsidTr="00B64ACF">
        <w:trPr>
          <w:trHeight w:val="4635"/>
        </w:trPr>
        <w:tc>
          <w:tcPr>
            <w:tcW w:w="10446" w:type="dxa"/>
            <w:shd w:val="clear" w:color="auto" w:fill="ECEEEF" w:themeFill="accent6" w:themeFillTint="33"/>
          </w:tcPr>
          <w:p w14:paraId="2FB257D5" w14:textId="1ED999DE" w:rsidR="00CB12C6" w:rsidRPr="007F5DD6" w:rsidRDefault="00CB12C6" w:rsidP="00E84A17">
            <w:pPr>
              <w:rPr>
                <w:rFonts w:cs="Arial"/>
                <w:i/>
                <w:iCs/>
                <w:szCs w:val="24"/>
              </w:rPr>
            </w:pPr>
            <w:r w:rsidRPr="007F5DD6">
              <w:rPr>
                <w:rFonts w:cs="Arial"/>
                <w:i/>
                <w:iCs/>
                <w:szCs w:val="24"/>
              </w:rPr>
              <w:t xml:space="preserve">How has consumer needs and priorities </w:t>
            </w:r>
            <w:proofErr w:type="gramStart"/>
            <w:r w:rsidRPr="007F5DD6">
              <w:rPr>
                <w:rFonts w:cs="Arial"/>
                <w:i/>
                <w:iCs/>
                <w:szCs w:val="24"/>
              </w:rPr>
              <w:t>inform</w:t>
            </w:r>
            <w:proofErr w:type="gramEnd"/>
            <w:r w:rsidRPr="007F5DD6">
              <w:rPr>
                <w:rFonts w:cs="Arial"/>
                <w:i/>
                <w:iCs/>
                <w:szCs w:val="24"/>
              </w:rPr>
              <w:t xml:space="preserve"> your research?</w:t>
            </w:r>
          </w:p>
          <w:p w14:paraId="5DCB0847" w14:textId="77777777" w:rsidR="00CB12C6" w:rsidRDefault="00CB12C6" w:rsidP="00E84A17">
            <w:pPr>
              <w:rPr>
                <w:rFonts w:cs="Arial"/>
                <w:szCs w:val="24"/>
              </w:rPr>
            </w:pPr>
          </w:p>
          <w:p w14:paraId="423123D9" w14:textId="77777777" w:rsidR="007F5DD6" w:rsidRDefault="007F5DD6" w:rsidP="00E84A17">
            <w:pPr>
              <w:rPr>
                <w:rFonts w:cs="Arial"/>
                <w:szCs w:val="24"/>
              </w:rPr>
            </w:pPr>
          </w:p>
          <w:p w14:paraId="5563961B" w14:textId="01E1BC12" w:rsidR="00CB12C6" w:rsidRPr="007F5DD6" w:rsidRDefault="00EF0B12" w:rsidP="00E84A17">
            <w:pPr>
              <w:rPr>
                <w:rFonts w:cs="Arial"/>
                <w:i/>
                <w:iCs/>
                <w:szCs w:val="24"/>
              </w:rPr>
            </w:pPr>
            <w:r w:rsidRPr="007F5DD6">
              <w:rPr>
                <w:rFonts w:cs="Arial"/>
                <w:i/>
                <w:iCs/>
                <w:szCs w:val="24"/>
              </w:rPr>
              <w:t>Has your consumer involvement been diverse / inclusive?</w:t>
            </w:r>
          </w:p>
          <w:p w14:paraId="04F5CE91" w14:textId="77777777" w:rsidR="00EF0B12" w:rsidRDefault="00EF0B12" w:rsidP="00E84A17">
            <w:pPr>
              <w:rPr>
                <w:rFonts w:cs="Arial"/>
                <w:szCs w:val="24"/>
              </w:rPr>
            </w:pPr>
          </w:p>
          <w:p w14:paraId="2E355A0E" w14:textId="77777777" w:rsidR="00EF0B12" w:rsidRDefault="00EF0B12" w:rsidP="00E84A17">
            <w:pPr>
              <w:rPr>
                <w:rFonts w:cs="Arial"/>
                <w:szCs w:val="24"/>
              </w:rPr>
            </w:pPr>
          </w:p>
          <w:p w14:paraId="6671F238" w14:textId="77777777" w:rsidR="00583F84" w:rsidRPr="007F5DD6" w:rsidRDefault="00583F84" w:rsidP="00583F84">
            <w:pPr>
              <w:rPr>
                <w:rFonts w:cs="Arial"/>
                <w:i/>
                <w:iCs/>
                <w:szCs w:val="24"/>
              </w:rPr>
            </w:pPr>
            <w:r w:rsidRPr="007F5DD6">
              <w:rPr>
                <w:rFonts w:cs="Arial"/>
                <w:i/>
                <w:iCs/>
                <w:szCs w:val="24"/>
              </w:rPr>
              <w:t>Role of consumer in implementation / translation of research</w:t>
            </w:r>
          </w:p>
          <w:p w14:paraId="48D9C300" w14:textId="2797EF63" w:rsidR="005B2AE3" w:rsidRPr="00E513DD" w:rsidRDefault="005B2AE3" w:rsidP="00E84A17">
            <w:pPr>
              <w:rPr>
                <w:rFonts w:cs="Arial"/>
                <w:caps/>
                <w:szCs w:val="24"/>
              </w:rPr>
            </w:pPr>
          </w:p>
          <w:p w14:paraId="651ABB67" w14:textId="77777777" w:rsidR="005B2AE3" w:rsidRPr="00E513DD" w:rsidRDefault="005B2AE3" w:rsidP="00E84A17">
            <w:pPr>
              <w:rPr>
                <w:rFonts w:cs="Arial"/>
                <w:caps/>
                <w:szCs w:val="24"/>
              </w:rPr>
            </w:pPr>
          </w:p>
          <w:p w14:paraId="393DD305" w14:textId="48747EEE" w:rsidR="005B2AE3" w:rsidRPr="007F5DD6" w:rsidRDefault="007E62A5" w:rsidP="00E84A17">
            <w:pPr>
              <w:rPr>
                <w:rFonts w:cs="Arial"/>
                <w:i/>
                <w:iCs/>
                <w:caps/>
                <w:szCs w:val="24"/>
              </w:rPr>
            </w:pPr>
            <w:r w:rsidRPr="007F5DD6">
              <w:rPr>
                <w:rFonts w:cs="Arial"/>
                <w:i/>
                <w:iCs/>
                <w:caps/>
                <w:szCs w:val="24"/>
              </w:rPr>
              <w:t>p</w:t>
            </w:r>
            <w:r w:rsidRPr="007F5DD6">
              <w:rPr>
                <w:rFonts w:cs="Arial"/>
                <w:i/>
                <w:iCs/>
                <w:szCs w:val="24"/>
              </w:rPr>
              <w:t>roject budget supports consumer involvement.</w:t>
            </w:r>
          </w:p>
          <w:p w14:paraId="13D54634" w14:textId="77777777" w:rsidR="005B2AE3" w:rsidRPr="00E513DD" w:rsidRDefault="005B2AE3" w:rsidP="00E84A17">
            <w:pPr>
              <w:rPr>
                <w:rFonts w:cs="Arial"/>
                <w:caps/>
                <w:szCs w:val="24"/>
              </w:rPr>
            </w:pPr>
          </w:p>
          <w:p w14:paraId="77F2F521" w14:textId="77777777" w:rsidR="005B2AE3" w:rsidRPr="00E513DD" w:rsidRDefault="005B2AE3" w:rsidP="00E84A17">
            <w:pPr>
              <w:jc w:val="right"/>
              <w:rPr>
                <w:rFonts w:cs="Arial"/>
                <w:caps/>
                <w:szCs w:val="24"/>
              </w:rPr>
            </w:pPr>
          </w:p>
        </w:tc>
      </w:tr>
    </w:tbl>
    <w:p w14:paraId="5B523FD2" w14:textId="77777777" w:rsidR="005B7A79" w:rsidRPr="00404FC1" w:rsidRDefault="005B7A79" w:rsidP="00F2529F">
      <w:pPr>
        <w:sectPr w:rsidR="005B7A79" w:rsidRPr="00404FC1" w:rsidSect="00D71AF9">
          <w:headerReference w:type="first" r:id="rId21"/>
          <w:footerReference w:type="first" r:id="rId22"/>
          <w:pgSz w:w="11906" w:h="16838" w:code="9"/>
          <w:pgMar w:top="0" w:right="851" w:bottom="851" w:left="851" w:header="851" w:footer="0" w:gutter="0"/>
          <w:cols w:space="708"/>
          <w:titlePg/>
          <w:docGrid w:linePitch="360"/>
        </w:sectPr>
      </w:pPr>
    </w:p>
    <w:p w14:paraId="0C66D14E" w14:textId="60AD8DF1" w:rsidR="00357032" w:rsidRDefault="00357032" w:rsidP="00357032">
      <w:pPr>
        <w:pStyle w:val="ey0xg"/>
        <w:spacing w:before="0" w:beforeAutospacing="0" w:after="0" w:afterAutospacing="0"/>
        <w:textAlignment w:val="baseline"/>
        <w:rPr>
          <w:rFonts w:ascii="Arial" w:hAnsi="Arial" w:cs="Arial"/>
          <w:b/>
          <w:bCs/>
          <w:color w:val="566977"/>
        </w:rPr>
      </w:pPr>
      <w:bookmarkStart w:id="30" w:name="_Toc59005150"/>
      <w:bookmarkStart w:id="31" w:name="_Toc124229951"/>
      <w:r w:rsidRPr="00B5274F">
        <w:rPr>
          <w:rFonts w:ascii="Arial" w:hAnsi="Arial" w:cs="Arial"/>
          <w:b/>
          <w:color w:val="566977"/>
        </w:rPr>
        <w:lastRenderedPageBreak/>
        <w:t xml:space="preserve">Assessment Criterion 5 </w:t>
      </w:r>
      <w:r>
        <w:rPr>
          <w:rFonts w:ascii="Arial" w:hAnsi="Arial" w:cs="Arial"/>
          <w:b/>
          <w:bCs/>
          <w:color w:val="566977"/>
        </w:rPr>
        <w:t>(10%</w:t>
      </w:r>
      <w:proofErr w:type="gramStart"/>
      <w:r>
        <w:rPr>
          <w:rFonts w:ascii="Arial" w:hAnsi="Arial" w:cs="Arial"/>
          <w:b/>
          <w:bCs/>
          <w:color w:val="566977"/>
        </w:rPr>
        <w:t>) :</w:t>
      </w:r>
      <w:proofErr w:type="gramEnd"/>
      <w:r w:rsidRPr="00B5274F">
        <w:rPr>
          <w:rFonts w:ascii="Arial" w:hAnsi="Arial" w:cs="Arial"/>
          <w:b/>
          <w:color w:val="566977"/>
        </w:rPr>
        <w:t xml:space="preserve"> Budget, Timeline</w:t>
      </w:r>
      <w:r w:rsidR="006957AA">
        <w:rPr>
          <w:rFonts w:ascii="Arial" w:hAnsi="Arial" w:cs="Arial"/>
          <w:b/>
          <w:color w:val="566977"/>
        </w:rPr>
        <w:t xml:space="preserve"> &amp;</w:t>
      </w:r>
      <w:r w:rsidRPr="00B5274F">
        <w:rPr>
          <w:rFonts w:ascii="Arial" w:hAnsi="Arial" w:cs="Arial"/>
          <w:b/>
          <w:color w:val="566977"/>
        </w:rPr>
        <w:t xml:space="preserve"> Milestones </w:t>
      </w:r>
    </w:p>
    <w:p w14:paraId="5F784772" w14:textId="77777777" w:rsidR="00357032" w:rsidRPr="00E24F1B" w:rsidRDefault="00357032" w:rsidP="00357032">
      <w:pPr>
        <w:pStyle w:val="ey0xg"/>
        <w:spacing w:before="0" w:beforeAutospacing="0" w:after="0" w:afterAutospacing="0"/>
        <w:textAlignment w:val="baseline"/>
        <w:rPr>
          <w:rFonts w:ascii="Arial" w:hAnsi="Arial" w:cs="Arial"/>
          <w:bCs/>
          <w:color w:val="566977"/>
          <w:sz w:val="20"/>
          <w:szCs w:val="20"/>
        </w:rPr>
      </w:pPr>
      <w:r w:rsidRPr="00E24F1B">
        <w:rPr>
          <w:rFonts w:ascii="Arial" w:hAnsi="Arial" w:cs="Arial"/>
          <w:bCs/>
          <w:color w:val="566977"/>
          <w:sz w:val="16"/>
          <w:szCs w:val="16"/>
        </w:rPr>
        <w:t>(word limit 450)</w:t>
      </w:r>
    </w:p>
    <w:p w14:paraId="0420504B" w14:textId="073F8C90" w:rsidR="00A32BA3" w:rsidRPr="00357032" w:rsidRDefault="00B05B27" w:rsidP="008303ED">
      <w:pPr>
        <w:spacing w:after="0"/>
        <w:rPr>
          <w:rFonts w:cs="Arial"/>
          <w:sz w:val="22"/>
        </w:rPr>
      </w:pPr>
      <w:r w:rsidRPr="00357032">
        <w:rPr>
          <w:rFonts w:cs="Arial"/>
          <w:sz w:val="22"/>
        </w:rPr>
        <w:t>CI must ensure that</w:t>
      </w:r>
      <w:bookmarkStart w:id="32" w:name="_Toc59005151"/>
      <w:bookmarkStart w:id="33" w:name="_Toc124229952"/>
      <w:bookmarkStart w:id="34" w:name="_Toc59005155"/>
      <w:bookmarkStart w:id="35" w:name="_Toc124229956"/>
      <w:bookmarkEnd w:id="30"/>
      <w:bookmarkEnd w:id="31"/>
      <w:r w:rsidR="008303ED" w:rsidRPr="00357032">
        <w:rPr>
          <w:rFonts w:cs="Arial"/>
          <w:sz w:val="22"/>
        </w:rPr>
        <w:t xml:space="preserve"> </w:t>
      </w:r>
      <w:bookmarkStart w:id="36" w:name="_Toc59005152"/>
      <w:bookmarkStart w:id="37" w:name="_Toc124229953"/>
      <w:bookmarkEnd w:id="32"/>
      <w:bookmarkEnd w:id="33"/>
      <w:bookmarkEnd w:id="34"/>
      <w:bookmarkEnd w:id="35"/>
      <w:r w:rsidR="00BF5D32" w:rsidRPr="00357032">
        <w:rPr>
          <w:rFonts w:cs="Arial"/>
          <w:sz w:val="22"/>
        </w:rPr>
        <w:t>salary and on costs are included</w:t>
      </w:r>
      <w:r w:rsidR="00862066" w:rsidRPr="00357032">
        <w:rPr>
          <w:rFonts w:cs="Arial"/>
          <w:sz w:val="22"/>
        </w:rPr>
        <w:t>.</w:t>
      </w:r>
      <w:r w:rsidR="008303ED" w:rsidRPr="00357032">
        <w:rPr>
          <w:rFonts w:cs="Arial"/>
          <w:sz w:val="22"/>
        </w:rPr>
        <w:t xml:space="preserve"> </w:t>
      </w:r>
      <w:r w:rsidR="00BF5D32" w:rsidRPr="00357032">
        <w:rPr>
          <w:rFonts w:cs="Arial"/>
          <w:sz w:val="22"/>
        </w:rPr>
        <w:t>Up</w:t>
      </w:r>
      <w:r w:rsidR="001405F9">
        <w:rPr>
          <w:rFonts w:cs="Arial"/>
          <w:sz w:val="22"/>
        </w:rPr>
        <w:t>-</w:t>
      </w:r>
      <w:r w:rsidR="00BF5D32" w:rsidRPr="00357032">
        <w:rPr>
          <w:rFonts w:cs="Arial"/>
          <w:sz w:val="22"/>
        </w:rPr>
        <w:t>to</w:t>
      </w:r>
      <w:r w:rsidR="001405F9">
        <w:rPr>
          <w:rFonts w:cs="Arial"/>
          <w:sz w:val="22"/>
        </w:rPr>
        <w:t>-</w:t>
      </w:r>
      <w:r w:rsidR="00BF5D32" w:rsidRPr="00357032">
        <w:rPr>
          <w:rFonts w:cs="Arial"/>
          <w:sz w:val="22"/>
        </w:rPr>
        <w:t xml:space="preserve">date </w:t>
      </w:r>
      <w:r w:rsidR="00676C8F">
        <w:rPr>
          <w:rFonts w:cs="Arial"/>
          <w:sz w:val="22"/>
        </w:rPr>
        <w:t>consumer honorariums</w:t>
      </w:r>
      <w:r w:rsidR="00676C8F" w:rsidRPr="00357032">
        <w:rPr>
          <w:rFonts w:cs="Arial"/>
          <w:sz w:val="22"/>
        </w:rPr>
        <w:t xml:space="preserve"> </w:t>
      </w:r>
      <w:r w:rsidR="004913CC" w:rsidRPr="00357032">
        <w:rPr>
          <w:rFonts w:cs="Arial"/>
          <w:sz w:val="22"/>
        </w:rPr>
        <w:t xml:space="preserve">must be used. </w:t>
      </w:r>
      <w:r w:rsidR="008303ED" w:rsidRPr="00357032">
        <w:rPr>
          <w:rFonts w:cs="Arial"/>
          <w:sz w:val="22"/>
        </w:rPr>
        <w:t>A</w:t>
      </w:r>
      <w:r w:rsidRPr="00357032">
        <w:rPr>
          <w:rFonts w:cs="Arial"/>
          <w:sz w:val="22"/>
        </w:rPr>
        <w:t>dvise N/A for any section of the budget that is not relevant and in-kind may be noted</w:t>
      </w:r>
      <w:bookmarkEnd w:id="36"/>
      <w:bookmarkEnd w:id="37"/>
      <w:r w:rsidR="008303ED" w:rsidRPr="00357032">
        <w:rPr>
          <w:rFonts w:cs="Arial"/>
          <w:sz w:val="22"/>
        </w:rPr>
        <w:t xml:space="preserve">. </w:t>
      </w:r>
      <w:r w:rsidR="002118C2" w:rsidRPr="00357032">
        <w:rPr>
          <w:rFonts w:cs="Arial"/>
          <w:sz w:val="22"/>
        </w:rPr>
        <w:t>Show evidence of a</w:t>
      </w:r>
      <w:r w:rsidR="00643B56" w:rsidRPr="00357032">
        <w:rPr>
          <w:rFonts w:cs="Arial"/>
          <w:sz w:val="22"/>
        </w:rPr>
        <w:t>lign</w:t>
      </w:r>
      <w:r w:rsidR="002118C2" w:rsidRPr="00357032">
        <w:rPr>
          <w:rFonts w:cs="Arial"/>
          <w:sz w:val="22"/>
        </w:rPr>
        <w:t>ment of</w:t>
      </w:r>
      <w:r w:rsidR="00643B56" w:rsidRPr="00357032">
        <w:rPr>
          <w:rFonts w:cs="Arial"/>
          <w:sz w:val="22"/>
        </w:rPr>
        <w:t xml:space="preserve"> budget with timeline for </w:t>
      </w:r>
      <w:r w:rsidR="002118C2" w:rsidRPr="00357032">
        <w:rPr>
          <w:rFonts w:cs="Arial"/>
          <w:sz w:val="22"/>
        </w:rPr>
        <w:t xml:space="preserve">clarity of application. </w:t>
      </w:r>
      <w:r w:rsidR="008303ED" w:rsidRPr="00357032">
        <w:rPr>
          <w:rFonts w:cs="Arial"/>
          <w:sz w:val="22"/>
        </w:rPr>
        <w:t>Add additional rows as required.</w:t>
      </w:r>
      <w:r w:rsidR="00EC3D33" w:rsidRPr="00357032">
        <w:rPr>
          <w:rFonts w:cs="Arial"/>
          <w:sz w:val="22"/>
        </w:rPr>
        <w:t xml:space="preserve"> </w:t>
      </w:r>
    </w:p>
    <w:p w14:paraId="0617BBD3" w14:textId="77777777" w:rsidR="007432F7" w:rsidRPr="00404FC1" w:rsidRDefault="007432F7" w:rsidP="008303ED">
      <w:pPr>
        <w:spacing w:after="0"/>
        <w:rPr>
          <w:rFonts w:cs="Arial"/>
          <w:szCs w:val="24"/>
        </w:rPr>
      </w:pPr>
    </w:p>
    <w:p w14:paraId="27C97A01" w14:textId="02BD9641" w:rsidR="00CE0583" w:rsidRPr="00D71AF9" w:rsidRDefault="00B05B27" w:rsidP="00D71AF9">
      <w:pPr>
        <w:pStyle w:val="GrantsBodyIndentBlue"/>
        <w:spacing w:before="0"/>
        <w:ind w:left="0"/>
        <w:rPr>
          <w:rFonts w:ascii="Arial" w:hAnsi="Arial" w:cs="Arial"/>
          <w:b w:val="0"/>
          <w:i/>
          <w:color w:val="495965"/>
          <w:sz w:val="20"/>
          <w:szCs w:val="20"/>
        </w:rPr>
      </w:pPr>
      <w:bookmarkStart w:id="38" w:name="_Toc59005153"/>
      <w:bookmarkStart w:id="39" w:name="_Toc124229954"/>
      <w:bookmarkStart w:id="40" w:name="_Toc124236369"/>
      <w:bookmarkStart w:id="41" w:name="_Toc125095544"/>
      <w:bookmarkStart w:id="42" w:name="_Toc126058744"/>
      <w:bookmarkStart w:id="43" w:name="_Toc126907868"/>
      <w:bookmarkStart w:id="44" w:name="_Toc140229731"/>
      <w:r w:rsidRPr="00404FC1">
        <w:rPr>
          <w:rFonts w:ascii="Arial" w:hAnsi="Arial" w:cs="Arial"/>
          <w:b w:val="0"/>
          <w:i/>
          <w:color w:val="495965"/>
          <w:sz w:val="20"/>
          <w:szCs w:val="20"/>
        </w:rPr>
        <w:t>Please note: The grant does not cover the payment of GST in relation to purchases made using the grant funds.</w:t>
      </w:r>
      <w:bookmarkEnd w:id="38"/>
      <w:bookmarkEnd w:id="39"/>
      <w:bookmarkEnd w:id="40"/>
      <w:bookmarkEnd w:id="41"/>
      <w:bookmarkEnd w:id="42"/>
      <w:bookmarkEnd w:id="43"/>
      <w:bookmarkEnd w:id="44"/>
    </w:p>
    <w:tbl>
      <w:tblPr>
        <w:tblW w:w="1043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6"/>
        <w:gridCol w:w="2140"/>
        <w:gridCol w:w="2140"/>
      </w:tblGrid>
      <w:tr w:rsidR="0042776A" w:rsidRPr="00404FC1" w14:paraId="4971777E" w14:textId="32975251" w:rsidTr="0042776A">
        <w:trPr>
          <w:trHeight w:val="351"/>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4DE7DDC6" w14:textId="4B956ACC" w:rsidR="0042776A" w:rsidRPr="00404FC1" w:rsidRDefault="0042776A" w:rsidP="0028121C">
            <w:pPr>
              <w:pStyle w:val="BodyTextFirstIndent"/>
              <w:spacing w:after="0"/>
              <w:ind w:left="-283" w:firstLine="283"/>
              <w:rPr>
                <w:rFonts w:cs="Arial"/>
                <w:b/>
                <w:color w:val="495965"/>
                <w:sz w:val="24"/>
                <w:szCs w:val="24"/>
              </w:rPr>
            </w:pPr>
            <w:r w:rsidRPr="00404FC1">
              <w:rPr>
                <w:rFonts w:cs="Arial"/>
                <w:b/>
                <w:color w:val="495965"/>
                <w:sz w:val="24"/>
                <w:szCs w:val="24"/>
              </w:rPr>
              <w:t>Details</w:t>
            </w:r>
          </w:p>
          <w:p w14:paraId="65F8CD84" w14:textId="45364452" w:rsidR="0042776A" w:rsidRPr="00404FC1" w:rsidRDefault="0042776A" w:rsidP="0028121C">
            <w:pPr>
              <w:pStyle w:val="BodyTextFirstIndent"/>
              <w:spacing w:after="0"/>
              <w:ind w:left="-283" w:firstLine="283"/>
              <w:rPr>
                <w:rFonts w:cs="Arial"/>
                <w:b/>
                <w:color w:val="495965"/>
                <w:sz w:val="24"/>
                <w:szCs w:val="24"/>
              </w:rPr>
            </w:pP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14F1376B" w14:textId="3E2F01A8" w:rsidR="0042776A" w:rsidRPr="00404FC1" w:rsidRDefault="0042776A" w:rsidP="00CE0583">
            <w:pPr>
              <w:pStyle w:val="BodyTextFirstIndent"/>
              <w:spacing w:after="0" w:line="480" w:lineRule="auto"/>
              <w:ind w:firstLine="0"/>
              <w:rPr>
                <w:rFonts w:cs="Arial"/>
                <w:b/>
                <w:bCs/>
                <w:color w:val="495965"/>
                <w:sz w:val="24"/>
                <w:szCs w:val="24"/>
              </w:rPr>
            </w:pPr>
            <w:r w:rsidRPr="00404FC1">
              <w:rPr>
                <w:rFonts w:cs="Arial"/>
                <w:b/>
                <w:bCs/>
                <w:color w:val="495965"/>
                <w:sz w:val="24"/>
                <w:szCs w:val="24"/>
              </w:rPr>
              <w:t>Cost</w:t>
            </w: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tcPr>
          <w:p w14:paraId="723DB20F" w14:textId="72D66B16" w:rsidR="0042776A" w:rsidRPr="00404FC1" w:rsidRDefault="0042776A" w:rsidP="00CE0583">
            <w:pPr>
              <w:pStyle w:val="BodyTextFirstIndent"/>
              <w:spacing w:after="0" w:line="480" w:lineRule="auto"/>
              <w:ind w:firstLine="0"/>
              <w:rPr>
                <w:rFonts w:cs="Arial"/>
                <w:b/>
                <w:bCs/>
                <w:color w:val="495965"/>
                <w:sz w:val="24"/>
                <w:szCs w:val="24"/>
              </w:rPr>
            </w:pPr>
            <w:r>
              <w:rPr>
                <w:rFonts w:cs="Arial"/>
                <w:b/>
                <w:bCs/>
                <w:color w:val="495965"/>
                <w:sz w:val="24"/>
                <w:szCs w:val="24"/>
              </w:rPr>
              <w:t xml:space="preserve">Justification </w:t>
            </w:r>
          </w:p>
        </w:tc>
      </w:tr>
      <w:tr w:rsidR="0042776A" w:rsidRPr="00DD1337" w14:paraId="11B16F15" w14:textId="1CC1766B" w:rsidTr="0042776A">
        <w:trPr>
          <w:trHeight w:val="351"/>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5657D238" w14:textId="77777777" w:rsidR="0042776A" w:rsidRPr="00DD1337" w:rsidRDefault="0042776A" w:rsidP="00CE0583">
            <w:pPr>
              <w:pStyle w:val="BodyTextFirstIndent"/>
              <w:spacing w:after="0"/>
              <w:ind w:firstLine="0"/>
              <w:rPr>
                <w:rFonts w:cs="Arial"/>
                <w:b/>
                <w:color w:val="495965"/>
                <w:sz w:val="20"/>
              </w:rPr>
            </w:pP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02289034" w14:textId="36F10250" w:rsidR="0042776A" w:rsidRPr="00DD1337" w:rsidRDefault="0042776A" w:rsidP="00CE0583">
            <w:pPr>
              <w:pStyle w:val="BodyTextFirstIndent"/>
              <w:spacing w:after="0" w:line="480" w:lineRule="auto"/>
              <w:ind w:firstLine="0"/>
              <w:rPr>
                <w:rFonts w:cs="Arial"/>
                <w:color w:val="495965"/>
                <w:sz w:val="20"/>
              </w:rPr>
            </w:pPr>
            <w:r w:rsidRPr="00DD1337">
              <w:rPr>
                <w:rFonts w:cs="Arial"/>
                <w:color w:val="495965"/>
                <w:sz w:val="20"/>
              </w:rPr>
              <w:t>$</w:t>
            </w: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tcPr>
          <w:p w14:paraId="44E8ADAE" w14:textId="77777777" w:rsidR="0042776A" w:rsidRPr="00DD1337" w:rsidRDefault="0042776A" w:rsidP="00CE0583">
            <w:pPr>
              <w:pStyle w:val="BodyTextFirstIndent"/>
              <w:spacing w:after="0" w:line="480" w:lineRule="auto"/>
              <w:ind w:firstLine="0"/>
              <w:rPr>
                <w:rFonts w:cs="Arial"/>
                <w:color w:val="495965"/>
                <w:sz w:val="20"/>
              </w:rPr>
            </w:pPr>
          </w:p>
        </w:tc>
      </w:tr>
      <w:tr w:rsidR="0042776A" w:rsidRPr="00DD1337" w14:paraId="77C8AE21" w14:textId="1D919BA8" w:rsidTr="0042776A">
        <w:trPr>
          <w:trHeight w:val="351"/>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17D78915" w14:textId="77777777" w:rsidR="0042776A" w:rsidRPr="00DD1337" w:rsidRDefault="0042776A" w:rsidP="00CE0583">
            <w:pPr>
              <w:pStyle w:val="BodyTextFirstIndent"/>
              <w:spacing w:after="0"/>
              <w:ind w:firstLine="0"/>
              <w:rPr>
                <w:rFonts w:cs="Arial"/>
                <w:b/>
                <w:color w:val="495965"/>
                <w:sz w:val="20"/>
              </w:rPr>
            </w:pP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42B2B34F" w14:textId="3D72A2AB" w:rsidR="0042776A" w:rsidRPr="00DD1337" w:rsidRDefault="0042776A" w:rsidP="00CE0583">
            <w:pPr>
              <w:pStyle w:val="BodyTextFirstIndent"/>
              <w:spacing w:after="0" w:line="480" w:lineRule="auto"/>
              <w:ind w:firstLine="0"/>
              <w:rPr>
                <w:rFonts w:cs="Arial"/>
                <w:color w:val="495965"/>
                <w:sz w:val="20"/>
              </w:rPr>
            </w:pPr>
            <w:r w:rsidRPr="00DD1337">
              <w:rPr>
                <w:rFonts w:cs="Arial"/>
                <w:color w:val="495965"/>
                <w:sz w:val="20"/>
              </w:rPr>
              <w:t>$</w:t>
            </w: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tcPr>
          <w:p w14:paraId="760D2D8E" w14:textId="77777777" w:rsidR="0042776A" w:rsidRPr="00DD1337" w:rsidRDefault="0042776A" w:rsidP="00CE0583">
            <w:pPr>
              <w:pStyle w:val="BodyTextFirstIndent"/>
              <w:spacing w:after="0" w:line="480" w:lineRule="auto"/>
              <w:ind w:firstLine="0"/>
              <w:rPr>
                <w:rFonts w:cs="Arial"/>
                <w:color w:val="495965"/>
                <w:sz w:val="20"/>
              </w:rPr>
            </w:pPr>
          </w:p>
        </w:tc>
      </w:tr>
      <w:tr w:rsidR="0042776A" w:rsidRPr="00DD1337" w14:paraId="1BFFDD4F" w14:textId="5BF293F1" w:rsidTr="0042776A">
        <w:trPr>
          <w:trHeight w:val="351"/>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75F83E7B" w14:textId="77777777" w:rsidR="0042776A" w:rsidRPr="00DD1337" w:rsidRDefault="0042776A" w:rsidP="00CE0583">
            <w:pPr>
              <w:pStyle w:val="BodyTextFirstIndent"/>
              <w:spacing w:after="0"/>
              <w:ind w:firstLine="0"/>
              <w:rPr>
                <w:rFonts w:cs="Arial"/>
                <w:b/>
                <w:color w:val="495965"/>
                <w:sz w:val="20"/>
              </w:rPr>
            </w:pP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4F81F410" w14:textId="71D76138" w:rsidR="0042776A" w:rsidRPr="00DD1337" w:rsidRDefault="0042776A" w:rsidP="00CE0583">
            <w:pPr>
              <w:pStyle w:val="BodyTextFirstIndent"/>
              <w:spacing w:after="0" w:line="480" w:lineRule="auto"/>
              <w:ind w:firstLine="0"/>
              <w:rPr>
                <w:rFonts w:cs="Arial"/>
                <w:color w:val="495965"/>
                <w:sz w:val="20"/>
              </w:rPr>
            </w:pPr>
            <w:r w:rsidRPr="00DD1337">
              <w:rPr>
                <w:rFonts w:cs="Arial"/>
                <w:color w:val="495965"/>
                <w:sz w:val="20"/>
              </w:rPr>
              <w:t>$</w:t>
            </w: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tcPr>
          <w:p w14:paraId="0422661D" w14:textId="77777777" w:rsidR="0042776A" w:rsidRPr="00DD1337" w:rsidRDefault="0042776A" w:rsidP="00CE0583">
            <w:pPr>
              <w:pStyle w:val="BodyTextFirstIndent"/>
              <w:spacing w:after="0" w:line="480" w:lineRule="auto"/>
              <w:ind w:firstLine="0"/>
              <w:rPr>
                <w:rFonts w:cs="Arial"/>
                <w:color w:val="495965"/>
                <w:sz w:val="20"/>
              </w:rPr>
            </w:pPr>
          </w:p>
        </w:tc>
      </w:tr>
      <w:tr w:rsidR="0042776A" w:rsidRPr="00404FC1" w14:paraId="5A88E649" w14:textId="14B77871" w:rsidTr="0042776A">
        <w:trPr>
          <w:trHeight w:val="351"/>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121ACF3F" w14:textId="77777777" w:rsidR="0042776A" w:rsidRPr="00404FC1" w:rsidRDefault="0042776A" w:rsidP="002664EC">
            <w:pPr>
              <w:pStyle w:val="GrantsBodyEven"/>
              <w:rPr>
                <w:rFonts w:ascii="Arial" w:hAnsi="Arial" w:cs="Arial"/>
                <w:b/>
                <w:color w:val="495965"/>
                <w:sz w:val="24"/>
                <w:szCs w:val="24"/>
              </w:rPr>
            </w:pPr>
            <w:r w:rsidRPr="00404FC1">
              <w:rPr>
                <w:rFonts w:ascii="Arial" w:hAnsi="Arial" w:cs="Arial"/>
                <w:b/>
                <w:color w:val="495965"/>
                <w:sz w:val="24"/>
                <w:szCs w:val="24"/>
              </w:rPr>
              <w:t xml:space="preserve">Total Amount Requested for this Project </w:t>
            </w:r>
          </w:p>
          <w:p w14:paraId="5A8720B7" w14:textId="298D630E" w:rsidR="0042776A" w:rsidRPr="00404FC1" w:rsidRDefault="0042776A" w:rsidP="002664EC">
            <w:pPr>
              <w:pStyle w:val="BodyTextFirstIndent"/>
              <w:spacing w:after="0"/>
              <w:ind w:firstLine="0"/>
              <w:rPr>
                <w:rFonts w:cs="Arial"/>
                <w:b/>
                <w:color w:val="495965"/>
                <w:sz w:val="24"/>
                <w:szCs w:val="24"/>
              </w:rPr>
            </w:pPr>
            <w:r w:rsidRPr="00404FC1">
              <w:rPr>
                <w:rFonts w:cs="Arial"/>
                <w:i/>
                <w:iCs/>
                <w:color w:val="495965"/>
                <w:sz w:val="20"/>
              </w:rPr>
              <w:t xml:space="preserve">Maximum $10,000 excl. </w:t>
            </w:r>
            <w:proofErr w:type="spellStart"/>
            <w:r w:rsidRPr="00404FC1">
              <w:rPr>
                <w:rFonts w:cs="Arial"/>
                <w:i/>
                <w:iCs/>
                <w:color w:val="495965"/>
                <w:sz w:val="20"/>
              </w:rPr>
              <w:t>gst</w:t>
            </w:r>
            <w:proofErr w:type="spellEnd"/>
            <w:r w:rsidRPr="00404FC1">
              <w:rPr>
                <w:rFonts w:cs="Arial"/>
                <w:i/>
                <w:iCs/>
                <w:color w:val="495965"/>
                <w:sz w:val="20"/>
              </w:rPr>
              <w:t>. The above break-down of your budget must equal the amount you have requested.</w:t>
            </w: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0CFEE2E0" w14:textId="6EB99F25" w:rsidR="0042776A" w:rsidRPr="00404FC1" w:rsidRDefault="0042776A" w:rsidP="00CE0583">
            <w:pPr>
              <w:pStyle w:val="BodyTextFirstIndent"/>
              <w:spacing w:after="0" w:line="480" w:lineRule="auto"/>
              <w:ind w:firstLine="0"/>
              <w:rPr>
                <w:rFonts w:cs="Arial"/>
                <w:color w:val="495965"/>
                <w:sz w:val="24"/>
                <w:szCs w:val="24"/>
              </w:rPr>
            </w:pPr>
            <w:r w:rsidRPr="00404FC1">
              <w:rPr>
                <w:rFonts w:cs="Arial"/>
                <w:color w:val="495965"/>
                <w:sz w:val="24"/>
                <w:szCs w:val="24"/>
              </w:rPr>
              <w:t>$</w:t>
            </w:r>
          </w:p>
        </w:tc>
        <w:tc>
          <w:tcPr>
            <w:tcW w:w="2140" w:type="dxa"/>
            <w:tcBorders>
              <w:top w:val="single" w:sz="4" w:space="0" w:color="auto"/>
              <w:left w:val="single" w:sz="4" w:space="0" w:color="auto"/>
              <w:bottom w:val="single" w:sz="4" w:space="0" w:color="auto"/>
              <w:right w:val="single" w:sz="4" w:space="0" w:color="auto"/>
            </w:tcBorders>
            <w:shd w:val="clear" w:color="auto" w:fill="ECEEEF" w:themeFill="accent6" w:themeFillTint="33"/>
          </w:tcPr>
          <w:p w14:paraId="5D944158" w14:textId="77777777" w:rsidR="0042776A" w:rsidRPr="00404FC1" w:rsidRDefault="0042776A" w:rsidP="00CE0583">
            <w:pPr>
              <w:pStyle w:val="BodyTextFirstIndent"/>
              <w:spacing w:after="0" w:line="480" w:lineRule="auto"/>
              <w:ind w:firstLine="0"/>
              <w:rPr>
                <w:rFonts w:cs="Arial"/>
                <w:color w:val="495965"/>
                <w:sz w:val="24"/>
                <w:szCs w:val="24"/>
              </w:rPr>
            </w:pPr>
          </w:p>
        </w:tc>
      </w:tr>
    </w:tbl>
    <w:p w14:paraId="2BCCE966" w14:textId="77777777" w:rsidR="00BE299A" w:rsidRDefault="00BE299A" w:rsidP="00CE0583">
      <w:pPr>
        <w:pStyle w:val="SubHead20"/>
        <w:rPr>
          <w:color w:val="495965"/>
        </w:rPr>
      </w:pPr>
      <w:bookmarkStart w:id="45" w:name="_Toc59005154"/>
      <w:bookmarkStart w:id="46" w:name="_Toc124229955"/>
    </w:p>
    <w:p w14:paraId="58BAE6E2" w14:textId="7A2DDE33" w:rsidR="00BE299A" w:rsidRPr="001C12B2" w:rsidRDefault="00B51358" w:rsidP="00CE0583">
      <w:pPr>
        <w:pStyle w:val="SubHead20"/>
        <w:rPr>
          <w:bCs w:val="0"/>
          <w:color w:val="495965" w:themeColor="text1"/>
        </w:rPr>
      </w:pPr>
      <w:r w:rsidRPr="001C12B2">
        <w:rPr>
          <w:rFonts w:cs="Arial"/>
          <w:bCs w:val="0"/>
          <w:color w:val="495965" w:themeColor="text1"/>
          <w:szCs w:val="24"/>
        </w:rPr>
        <w:t>Timeline</w:t>
      </w:r>
      <w:r w:rsidR="00814E7D" w:rsidRPr="001C12B2">
        <w:rPr>
          <w:rFonts w:cs="Arial"/>
          <w:bCs w:val="0"/>
          <w:color w:val="495965" w:themeColor="text1"/>
          <w:szCs w:val="24"/>
        </w:rPr>
        <w:t>. Please use as template and adapt accordingly</w:t>
      </w:r>
    </w:p>
    <w:tbl>
      <w:tblPr>
        <w:tblW w:w="104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6"/>
        <w:gridCol w:w="4247"/>
      </w:tblGrid>
      <w:tr w:rsidR="00BE299A" w:rsidRPr="00404FC1" w14:paraId="2C8EDB42" w14:textId="77777777" w:rsidTr="00B64ACF">
        <w:trPr>
          <w:trHeight w:val="345"/>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63EF6F4F" w14:textId="51CC92C7" w:rsidR="00BE299A" w:rsidRPr="00404FC1" w:rsidRDefault="00B51358" w:rsidP="00B51358">
            <w:pPr>
              <w:rPr>
                <w:rFonts w:cs="Arial"/>
                <w:b/>
                <w:szCs w:val="24"/>
              </w:rPr>
            </w:pPr>
            <w:r>
              <w:rPr>
                <w:rFonts w:cs="Arial"/>
                <w:b/>
                <w:szCs w:val="24"/>
              </w:rPr>
              <w:t>Milestone</w:t>
            </w:r>
          </w:p>
        </w:tc>
        <w:tc>
          <w:tcPr>
            <w:tcW w:w="4247"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738E137F" w14:textId="319F05BD" w:rsidR="00BE299A" w:rsidRPr="00BE299A" w:rsidRDefault="00B51358" w:rsidP="00BE299A">
            <w:pPr>
              <w:rPr>
                <w:rFonts w:cs="Arial"/>
                <w:b/>
                <w:szCs w:val="24"/>
              </w:rPr>
            </w:pPr>
            <w:r>
              <w:rPr>
                <w:rFonts w:cs="Arial"/>
                <w:b/>
                <w:szCs w:val="24"/>
              </w:rPr>
              <w:t>Dates</w:t>
            </w:r>
          </w:p>
        </w:tc>
      </w:tr>
      <w:tr w:rsidR="00BE299A" w:rsidRPr="00404FC1" w14:paraId="330B5400" w14:textId="77777777" w:rsidTr="00B64ACF">
        <w:trPr>
          <w:trHeight w:val="345"/>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7F7E5102" w14:textId="6DDEFCFB" w:rsidR="00BE299A" w:rsidRPr="00814E7D" w:rsidRDefault="008E3934" w:rsidP="00BE299A">
            <w:pPr>
              <w:rPr>
                <w:rFonts w:cs="Arial"/>
                <w:bCs/>
                <w:i/>
                <w:iCs/>
                <w:sz w:val="20"/>
                <w:szCs w:val="20"/>
              </w:rPr>
            </w:pPr>
            <w:proofErr w:type="spellStart"/>
            <w:r w:rsidRPr="00814E7D">
              <w:rPr>
                <w:rFonts w:cs="Arial"/>
                <w:bCs/>
                <w:i/>
                <w:iCs/>
                <w:sz w:val="20"/>
                <w:szCs w:val="20"/>
              </w:rPr>
              <w:t>i.e</w:t>
            </w:r>
            <w:proofErr w:type="spellEnd"/>
            <w:r w:rsidRPr="00814E7D">
              <w:rPr>
                <w:rFonts w:cs="Arial"/>
                <w:bCs/>
                <w:i/>
                <w:iCs/>
                <w:sz w:val="20"/>
                <w:szCs w:val="20"/>
              </w:rPr>
              <w:t xml:space="preserve"> ethics </w:t>
            </w:r>
            <w:r w:rsidR="001C12B2">
              <w:rPr>
                <w:rFonts w:cs="Arial"/>
                <w:bCs/>
                <w:i/>
                <w:iCs/>
                <w:sz w:val="20"/>
                <w:szCs w:val="20"/>
              </w:rPr>
              <w:t xml:space="preserve">and </w:t>
            </w:r>
            <w:r w:rsidR="00863468">
              <w:rPr>
                <w:rFonts w:cs="Arial"/>
                <w:bCs/>
                <w:i/>
                <w:iCs/>
                <w:sz w:val="20"/>
                <w:szCs w:val="20"/>
              </w:rPr>
              <w:t xml:space="preserve">governance </w:t>
            </w:r>
            <w:r w:rsidRPr="00814E7D">
              <w:rPr>
                <w:rFonts w:cs="Arial"/>
                <w:bCs/>
                <w:i/>
                <w:iCs/>
                <w:sz w:val="20"/>
                <w:szCs w:val="20"/>
              </w:rPr>
              <w:t>approval</w:t>
            </w:r>
          </w:p>
        </w:tc>
        <w:tc>
          <w:tcPr>
            <w:tcW w:w="4247"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2BF6B85B" w14:textId="11141BCE" w:rsidR="00BE299A" w:rsidRPr="00814E7D" w:rsidRDefault="00BE299A" w:rsidP="00BE299A">
            <w:pPr>
              <w:rPr>
                <w:rFonts w:cs="Arial"/>
                <w:b/>
                <w:sz w:val="20"/>
                <w:szCs w:val="20"/>
              </w:rPr>
            </w:pPr>
          </w:p>
        </w:tc>
      </w:tr>
      <w:tr w:rsidR="00BE299A" w:rsidRPr="00404FC1" w14:paraId="49B7D1A9" w14:textId="77777777" w:rsidTr="00B64ACF">
        <w:trPr>
          <w:trHeight w:val="345"/>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54A24EC7" w14:textId="1F2403C2" w:rsidR="00BE299A" w:rsidRPr="00814E7D" w:rsidRDefault="00863468" w:rsidP="00BE299A">
            <w:pPr>
              <w:rPr>
                <w:rFonts w:cs="Arial"/>
                <w:bCs/>
                <w:i/>
                <w:iCs/>
                <w:sz w:val="20"/>
                <w:szCs w:val="20"/>
              </w:rPr>
            </w:pPr>
            <w:r>
              <w:rPr>
                <w:rFonts w:cs="Arial"/>
                <w:bCs/>
                <w:i/>
                <w:iCs/>
                <w:sz w:val="20"/>
                <w:szCs w:val="20"/>
              </w:rPr>
              <w:t>Data collection</w:t>
            </w:r>
          </w:p>
        </w:tc>
        <w:tc>
          <w:tcPr>
            <w:tcW w:w="4247"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71B50CC5" w14:textId="0E2E98D4" w:rsidR="00BE299A" w:rsidRPr="00814E7D" w:rsidRDefault="00BE299A" w:rsidP="00BE299A">
            <w:pPr>
              <w:rPr>
                <w:rFonts w:cs="Arial"/>
                <w:b/>
                <w:sz w:val="20"/>
                <w:szCs w:val="20"/>
              </w:rPr>
            </w:pPr>
          </w:p>
        </w:tc>
      </w:tr>
      <w:tr w:rsidR="00BE299A" w:rsidRPr="00404FC1" w14:paraId="7B6E30DA" w14:textId="77777777" w:rsidTr="00B64ACF">
        <w:trPr>
          <w:trHeight w:val="345"/>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2BF3100B" w14:textId="52321C96" w:rsidR="00BE299A" w:rsidRPr="001C12B2" w:rsidRDefault="00863468" w:rsidP="00BE299A">
            <w:pPr>
              <w:rPr>
                <w:rFonts w:cs="Arial"/>
                <w:bCs/>
                <w:sz w:val="20"/>
                <w:szCs w:val="20"/>
              </w:rPr>
            </w:pPr>
            <w:r>
              <w:rPr>
                <w:rFonts w:cs="Arial"/>
                <w:bCs/>
                <w:i/>
                <w:iCs/>
                <w:sz w:val="20"/>
                <w:szCs w:val="20"/>
              </w:rPr>
              <w:t>Data analysis</w:t>
            </w:r>
          </w:p>
        </w:tc>
        <w:tc>
          <w:tcPr>
            <w:tcW w:w="4247"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26BB530F" w14:textId="4478BDEA" w:rsidR="00BE299A" w:rsidRPr="00814E7D" w:rsidRDefault="00BE299A" w:rsidP="00BE299A">
            <w:pPr>
              <w:rPr>
                <w:rFonts w:cs="Arial"/>
                <w:b/>
                <w:sz w:val="20"/>
                <w:szCs w:val="20"/>
              </w:rPr>
            </w:pPr>
          </w:p>
        </w:tc>
      </w:tr>
      <w:tr w:rsidR="00832BC0" w:rsidRPr="00404FC1" w14:paraId="51FF9F07" w14:textId="77777777" w:rsidTr="00B64ACF">
        <w:trPr>
          <w:trHeight w:val="345"/>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58B7A11C" w14:textId="7379C170" w:rsidR="00832BC0" w:rsidRDefault="00832BC0" w:rsidP="00BE299A">
            <w:pPr>
              <w:rPr>
                <w:rFonts w:cs="Arial"/>
                <w:bCs/>
                <w:i/>
                <w:iCs/>
                <w:sz w:val="20"/>
                <w:szCs w:val="20"/>
              </w:rPr>
            </w:pPr>
            <w:r>
              <w:rPr>
                <w:rFonts w:cs="Arial"/>
                <w:bCs/>
                <w:i/>
                <w:iCs/>
                <w:sz w:val="20"/>
                <w:szCs w:val="20"/>
              </w:rPr>
              <w:t>Progress report</w:t>
            </w:r>
            <w:r w:rsidR="004D556E">
              <w:rPr>
                <w:rFonts w:cs="Arial"/>
                <w:bCs/>
                <w:i/>
                <w:iCs/>
                <w:sz w:val="20"/>
                <w:szCs w:val="20"/>
              </w:rPr>
              <w:t xml:space="preserve"> submission</w:t>
            </w:r>
          </w:p>
        </w:tc>
        <w:tc>
          <w:tcPr>
            <w:tcW w:w="4247"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17AC8F3C" w14:textId="77777777" w:rsidR="00832BC0" w:rsidRPr="00814E7D" w:rsidRDefault="00832BC0" w:rsidP="00BE299A">
            <w:pPr>
              <w:rPr>
                <w:rFonts w:cs="Arial"/>
                <w:b/>
                <w:sz w:val="20"/>
                <w:szCs w:val="20"/>
              </w:rPr>
            </w:pPr>
          </w:p>
        </w:tc>
      </w:tr>
      <w:tr w:rsidR="00BE299A" w:rsidRPr="00404FC1" w14:paraId="0A07431A" w14:textId="77777777" w:rsidTr="00B64ACF">
        <w:trPr>
          <w:trHeight w:val="345"/>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5168737F" w14:textId="0E2A6E47" w:rsidR="00BE299A" w:rsidRPr="00BB0F01" w:rsidRDefault="00BB0F01" w:rsidP="00BE299A">
            <w:pPr>
              <w:rPr>
                <w:rFonts w:cs="Arial"/>
                <w:bCs/>
                <w:i/>
                <w:iCs/>
                <w:sz w:val="20"/>
                <w:szCs w:val="20"/>
              </w:rPr>
            </w:pPr>
            <w:r w:rsidRPr="00BB0F01">
              <w:rPr>
                <w:rFonts w:cs="Arial"/>
                <w:bCs/>
                <w:i/>
                <w:iCs/>
                <w:sz w:val="20"/>
                <w:szCs w:val="20"/>
              </w:rPr>
              <w:t>Presentation at SCGH Research Week</w:t>
            </w:r>
          </w:p>
        </w:tc>
        <w:tc>
          <w:tcPr>
            <w:tcW w:w="4247"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2F23C347" w14:textId="1ADA8D37" w:rsidR="00BE299A" w:rsidRPr="00814E7D" w:rsidRDefault="00BE299A" w:rsidP="00BE299A">
            <w:pPr>
              <w:rPr>
                <w:rFonts w:cs="Arial"/>
                <w:b/>
                <w:sz w:val="20"/>
                <w:szCs w:val="20"/>
              </w:rPr>
            </w:pPr>
          </w:p>
        </w:tc>
      </w:tr>
      <w:tr w:rsidR="00832BC0" w:rsidRPr="00404FC1" w14:paraId="333E134E" w14:textId="77777777" w:rsidTr="00B64ACF">
        <w:trPr>
          <w:trHeight w:val="345"/>
        </w:trPr>
        <w:tc>
          <w:tcPr>
            <w:tcW w:w="6156"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1F879EFA" w14:textId="3E197272" w:rsidR="00832BC0" w:rsidRPr="00BB0F01" w:rsidRDefault="00832BC0" w:rsidP="00BE299A">
            <w:pPr>
              <w:rPr>
                <w:rFonts w:cs="Arial"/>
                <w:bCs/>
                <w:i/>
                <w:iCs/>
                <w:sz w:val="20"/>
                <w:szCs w:val="20"/>
              </w:rPr>
            </w:pPr>
            <w:r>
              <w:rPr>
                <w:rFonts w:cs="Arial"/>
                <w:bCs/>
                <w:i/>
                <w:iCs/>
                <w:sz w:val="20"/>
                <w:szCs w:val="20"/>
              </w:rPr>
              <w:t xml:space="preserve">Final Report </w:t>
            </w:r>
            <w:r w:rsidR="004D556E">
              <w:rPr>
                <w:rFonts w:cs="Arial"/>
                <w:bCs/>
                <w:i/>
                <w:iCs/>
                <w:sz w:val="20"/>
                <w:szCs w:val="20"/>
              </w:rPr>
              <w:t>submission</w:t>
            </w:r>
          </w:p>
        </w:tc>
        <w:tc>
          <w:tcPr>
            <w:tcW w:w="4247" w:type="dxa"/>
            <w:tcBorders>
              <w:top w:val="single" w:sz="4" w:space="0" w:color="auto"/>
              <w:left w:val="single" w:sz="4" w:space="0" w:color="auto"/>
              <w:bottom w:val="single" w:sz="4" w:space="0" w:color="auto"/>
              <w:right w:val="single" w:sz="4" w:space="0" w:color="auto"/>
            </w:tcBorders>
            <w:shd w:val="clear" w:color="auto" w:fill="ECEEEF" w:themeFill="accent6" w:themeFillTint="33"/>
            <w:vAlign w:val="bottom"/>
          </w:tcPr>
          <w:p w14:paraId="30EA9AB6" w14:textId="77777777" w:rsidR="00832BC0" w:rsidRPr="00814E7D" w:rsidRDefault="00832BC0" w:rsidP="00BE299A">
            <w:pPr>
              <w:rPr>
                <w:rFonts w:cs="Arial"/>
                <w:b/>
                <w:sz w:val="20"/>
                <w:szCs w:val="20"/>
              </w:rPr>
            </w:pPr>
          </w:p>
        </w:tc>
      </w:tr>
      <w:bookmarkEnd w:id="45"/>
      <w:bookmarkEnd w:id="46"/>
    </w:tbl>
    <w:p w14:paraId="3548BA0E" w14:textId="77777777" w:rsidR="00CB3B48" w:rsidRPr="00404FC1" w:rsidRDefault="00CB3B48" w:rsidP="0048088A"/>
    <w:p w14:paraId="762AA470" w14:textId="333AB0DE" w:rsidR="00FE3EB7" w:rsidRPr="00404FC1" w:rsidRDefault="00FE3EB7" w:rsidP="00404FC1">
      <w:pPr>
        <w:pStyle w:val="SubHead10"/>
      </w:pPr>
      <w:bookmarkStart w:id="47" w:name="_Toc419881417"/>
      <w:bookmarkStart w:id="48" w:name="_Toc124229971"/>
      <w:bookmarkStart w:id="49" w:name="_Toc140229740"/>
      <w:r w:rsidRPr="00404FC1">
        <w:t xml:space="preserve">Section </w:t>
      </w:r>
      <w:r w:rsidR="00EC5AC6">
        <w:t>4</w:t>
      </w:r>
      <w:r w:rsidRPr="00404FC1">
        <w:t xml:space="preserve">:  </w:t>
      </w:r>
      <w:bookmarkEnd w:id="47"/>
      <w:bookmarkEnd w:id="48"/>
      <w:r w:rsidRPr="00404FC1">
        <w:t>Cited references</w:t>
      </w:r>
      <w:bookmarkEnd w:id="49"/>
      <w:r w:rsidRPr="00404FC1">
        <w:t xml:space="preserve"> </w:t>
      </w:r>
    </w:p>
    <w:tbl>
      <w:tblPr>
        <w:tblStyle w:val="TableGrid"/>
        <w:tblW w:w="10566" w:type="dxa"/>
        <w:shd w:val="clear" w:color="auto" w:fill="ECEEEF" w:themeFill="accent6" w:themeFillTint="33"/>
        <w:tblLook w:val="04A0" w:firstRow="1" w:lastRow="0" w:firstColumn="1" w:lastColumn="0" w:noHBand="0" w:noVBand="1"/>
      </w:tblPr>
      <w:tblGrid>
        <w:gridCol w:w="10566"/>
      </w:tblGrid>
      <w:tr w:rsidR="00404FC1" w:rsidRPr="00404FC1" w14:paraId="5A131488" w14:textId="77777777" w:rsidTr="00B64ACF">
        <w:trPr>
          <w:trHeight w:val="3432"/>
        </w:trPr>
        <w:tc>
          <w:tcPr>
            <w:tcW w:w="10566" w:type="dxa"/>
            <w:shd w:val="clear" w:color="auto" w:fill="ECEEEF" w:themeFill="accent6" w:themeFillTint="33"/>
          </w:tcPr>
          <w:p w14:paraId="4E0AA867" w14:textId="5FCFCDE5" w:rsidR="0034415B" w:rsidRPr="00E513DD" w:rsidRDefault="0034415B" w:rsidP="007F36AA">
            <w:pPr>
              <w:rPr>
                <w:rFonts w:cs="Arial"/>
                <w:caps/>
                <w:szCs w:val="24"/>
              </w:rPr>
            </w:pPr>
          </w:p>
          <w:p w14:paraId="421AB7A9" w14:textId="1604B6B3" w:rsidR="0034415B" w:rsidRPr="00E513DD" w:rsidRDefault="0034415B" w:rsidP="007F36AA">
            <w:pPr>
              <w:rPr>
                <w:rFonts w:cs="Arial"/>
                <w:caps/>
                <w:szCs w:val="24"/>
              </w:rPr>
            </w:pPr>
          </w:p>
          <w:p w14:paraId="4DE19E82" w14:textId="638AC4E1" w:rsidR="0034415B" w:rsidRPr="00E513DD" w:rsidRDefault="0034415B" w:rsidP="007F36AA">
            <w:pPr>
              <w:rPr>
                <w:rFonts w:cs="Arial"/>
                <w:caps/>
                <w:szCs w:val="24"/>
              </w:rPr>
            </w:pPr>
          </w:p>
          <w:p w14:paraId="5DAFDBE8" w14:textId="3E9429E6" w:rsidR="0034415B" w:rsidRPr="00E513DD" w:rsidRDefault="0034415B" w:rsidP="007F36AA">
            <w:pPr>
              <w:rPr>
                <w:rFonts w:cs="Arial"/>
                <w:caps/>
                <w:szCs w:val="24"/>
              </w:rPr>
            </w:pPr>
          </w:p>
          <w:p w14:paraId="69009C14" w14:textId="77777777" w:rsidR="002118C2" w:rsidRDefault="002118C2" w:rsidP="007F36AA">
            <w:pPr>
              <w:rPr>
                <w:rFonts w:cs="Arial"/>
                <w:caps/>
                <w:szCs w:val="24"/>
              </w:rPr>
            </w:pPr>
          </w:p>
          <w:p w14:paraId="33C6ABC9" w14:textId="77777777" w:rsidR="00F15F30" w:rsidRPr="00E513DD" w:rsidRDefault="00F15F30" w:rsidP="007F36AA">
            <w:pPr>
              <w:rPr>
                <w:rFonts w:cs="Arial"/>
                <w:caps/>
                <w:szCs w:val="24"/>
              </w:rPr>
            </w:pPr>
          </w:p>
          <w:p w14:paraId="7FCC4229" w14:textId="77777777" w:rsidR="00FE3EB7" w:rsidRPr="00E513DD" w:rsidRDefault="00FE3EB7" w:rsidP="007F36AA">
            <w:pPr>
              <w:rPr>
                <w:rFonts w:cs="Arial"/>
                <w:caps/>
                <w:szCs w:val="24"/>
              </w:rPr>
            </w:pPr>
          </w:p>
        </w:tc>
      </w:tr>
    </w:tbl>
    <w:p w14:paraId="253420F0" w14:textId="77777777" w:rsidR="00B367BA" w:rsidRDefault="00B367BA" w:rsidP="00404FC1">
      <w:pPr>
        <w:pStyle w:val="SubHead10"/>
      </w:pPr>
    </w:p>
    <w:p w14:paraId="1AB41F37" w14:textId="10CD0B38" w:rsidR="00676F2F" w:rsidRPr="00404FC1" w:rsidRDefault="00676F2F" w:rsidP="00404FC1">
      <w:pPr>
        <w:pStyle w:val="SubHead10"/>
        <w:rPr>
          <w:rFonts w:ascii="Segoe UI" w:hAnsi="Segoe UI" w:cs="Segoe UI"/>
          <w:sz w:val="18"/>
          <w:szCs w:val="18"/>
        </w:rPr>
      </w:pPr>
      <w:r w:rsidRPr="00404FC1">
        <w:t xml:space="preserve">Section </w:t>
      </w:r>
      <w:r w:rsidR="00EC5AC6">
        <w:t>5</w:t>
      </w:r>
      <w:r w:rsidRPr="00404FC1">
        <w:t>: Curriculum Vitae </w:t>
      </w:r>
    </w:p>
    <w:p w14:paraId="21C0B351" w14:textId="6D429D8F"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szCs w:val="24"/>
          <w:lang w:eastAsia="en-AU"/>
        </w:rPr>
        <w:t>Please attach</w:t>
      </w:r>
      <w:r w:rsidR="00FC4B90" w:rsidRPr="00404FC1">
        <w:rPr>
          <w:rFonts w:eastAsia="Times New Roman" w:cs="Arial"/>
          <w:szCs w:val="24"/>
          <w:lang w:eastAsia="en-AU"/>
        </w:rPr>
        <w:t xml:space="preserve"> </w:t>
      </w:r>
      <w:r w:rsidRPr="00404FC1">
        <w:rPr>
          <w:rFonts w:eastAsia="Times New Roman" w:cs="Arial"/>
          <w:szCs w:val="24"/>
          <w:lang w:eastAsia="en-AU"/>
        </w:rPr>
        <w:t xml:space="preserve">a </w:t>
      </w:r>
      <w:r w:rsidRPr="00106AC7">
        <w:rPr>
          <w:rFonts w:eastAsia="Times New Roman" w:cs="Arial"/>
          <w:b/>
          <w:bCs/>
          <w:szCs w:val="24"/>
          <w:lang w:eastAsia="en-AU"/>
        </w:rPr>
        <w:t xml:space="preserve">separate </w:t>
      </w:r>
      <w:r w:rsidR="00106AC7" w:rsidRPr="00106AC7">
        <w:rPr>
          <w:rFonts w:eastAsia="Times New Roman" w:cs="Arial"/>
          <w:b/>
          <w:bCs/>
          <w:szCs w:val="24"/>
          <w:lang w:eastAsia="en-AU"/>
        </w:rPr>
        <w:t>2</w:t>
      </w:r>
      <w:r w:rsidR="00FC4B90" w:rsidRPr="00106AC7">
        <w:rPr>
          <w:rFonts w:eastAsia="Times New Roman" w:cs="Arial"/>
          <w:b/>
          <w:bCs/>
          <w:szCs w:val="24"/>
          <w:lang w:eastAsia="en-AU"/>
        </w:rPr>
        <w:t xml:space="preserve"> PAGE </w:t>
      </w:r>
      <w:r w:rsidRPr="00106AC7">
        <w:rPr>
          <w:rFonts w:eastAsia="Times New Roman" w:cs="Arial"/>
          <w:b/>
          <w:bCs/>
          <w:szCs w:val="24"/>
          <w:lang w:eastAsia="en-AU"/>
        </w:rPr>
        <w:t>document</w:t>
      </w:r>
      <w:r w:rsidRPr="00404FC1">
        <w:rPr>
          <w:rFonts w:eastAsia="Times New Roman" w:cs="Arial"/>
          <w:szCs w:val="24"/>
          <w:lang w:eastAsia="en-AU"/>
        </w:rPr>
        <w:t xml:space="preserve"> </w:t>
      </w:r>
      <w:r w:rsidR="00FC4B90" w:rsidRPr="00404FC1">
        <w:rPr>
          <w:rFonts w:eastAsia="Times New Roman" w:cs="Arial"/>
          <w:szCs w:val="24"/>
          <w:lang w:eastAsia="en-AU"/>
        </w:rPr>
        <w:t>for each</w:t>
      </w:r>
      <w:r w:rsidR="00254A08" w:rsidRPr="00404FC1">
        <w:rPr>
          <w:rFonts w:eastAsia="Times New Roman" w:cs="Arial"/>
          <w:szCs w:val="24"/>
          <w:lang w:eastAsia="en-AU"/>
        </w:rPr>
        <w:t xml:space="preserve"> </w:t>
      </w:r>
      <w:r w:rsidR="00FC4B90" w:rsidRPr="00404FC1">
        <w:rPr>
          <w:rFonts w:eastAsia="Times New Roman" w:cs="Arial"/>
          <w:szCs w:val="24"/>
          <w:lang w:eastAsia="en-AU"/>
        </w:rPr>
        <w:t>c</w:t>
      </w:r>
      <w:r w:rsidRPr="00404FC1">
        <w:rPr>
          <w:rFonts w:eastAsia="Times New Roman" w:cs="Arial"/>
          <w:szCs w:val="24"/>
          <w:lang w:eastAsia="en-AU"/>
        </w:rPr>
        <w:t xml:space="preserve">urriculum </w:t>
      </w:r>
      <w:r w:rsidR="00FC4B90" w:rsidRPr="00404FC1">
        <w:rPr>
          <w:rFonts w:eastAsia="Times New Roman" w:cs="Arial"/>
          <w:szCs w:val="24"/>
          <w:lang w:eastAsia="en-AU"/>
        </w:rPr>
        <w:t>v</w:t>
      </w:r>
      <w:r w:rsidRPr="00404FC1">
        <w:rPr>
          <w:rFonts w:eastAsia="Times New Roman" w:cs="Arial"/>
          <w:szCs w:val="24"/>
          <w:lang w:eastAsia="en-AU"/>
        </w:rPr>
        <w:t xml:space="preserve">itae of the </w:t>
      </w:r>
      <w:r w:rsidR="0070212D">
        <w:rPr>
          <w:rFonts w:eastAsia="Times New Roman" w:cs="Arial"/>
          <w:szCs w:val="24"/>
          <w:lang w:eastAsia="en-AU"/>
        </w:rPr>
        <w:t>research team.</w:t>
      </w:r>
    </w:p>
    <w:p w14:paraId="7438FAEA" w14:textId="31214687" w:rsidR="00676F2F" w:rsidRPr="00404FC1" w:rsidRDefault="00676F2F" w:rsidP="00404FC1">
      <w:pPr>
        <w:pStyle w:val="SubHead10"/>
        <w:rPr>
          <w:rFonts w:ascii="Segoe UI" w:hAnsi="Segoe UI" w:cs="Segoe UI"/>
          <w:sz w:val="18"/>
          <w:szCs w:val="18"/>
        </w:rPr>
      </w:pPr>
      <w:r w:rsidRPr="00404FC1">
        <w:rPr>
          <w:rFonts w:cs="Arial"/>
          <w:szCs w:val="24"/>
          <w:lang w:eastAsia="en-AU"/>
        </w:rPr>
        <w:lastRenderedPageBreak/>
        <w:t> </w:t>
      </w:r>
      <w:r w:rsidRPr="00404FC1">
        <w:t xml:space="preserve">Section </w:t>
      </w:r>
      <w:r w:rsidR="00486546">
        <w:t>6</w:t>
      </w:r>
      <w:r w:rsidRPr="00404FC1">
        <w:t>:  Certification by research team </w:t>
      </w:r>
    </w:p>
    <w:p w14:paraId="48FEE036"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b/>
          <w:bCs/>
          <w:szCs w:val="24"/>
          <w:lang w:val="en-US" w:eastAsia="en-AU"/>
        </w:rPr>
        <w:t>I confirm that:</w:t>
      </w:r>
      <w:r w:rsidRPr="00404FC1">
        <w:rPr>
          <w:rFonts w:eastAsia="Times New Roman" w:cs="Arial"/>
          <w:szCs w:val="24"/>
          <w:lang w:eastAsia="en-AU"/>
        </w:rPr>
        <w:t> </w:t>
      </w:r>
    </w:p>
    <w:p w14:paraId="531C970A" w14:textId="77777777" w:rsidR="006A3676" w:rsidRPr="006A3676" w:rsidRDefault="00676F2F" w:rsidP="00D75371">
      <w:pPr>
        <w:pStyle w:val="ListParagraph"/>
        <w:numPr>
          <w:ilvl w:val="0"/>
          <w:numId w:val="5"/>
        </w:numPr>
        <w:spacing w:after="0"/>
        <w:textAlignment w:val="baseline"/>
        <w:rPr>
          <w:rFonts w:eastAsia="Times New Roman" w:cs="Arial"/>
          <w:szCs w:val="24"/>
          <w:lang w:eastAsia="en-AU"/>
        </w:rPr>
      </w:pPr>
      <w:r w:rsidRPr="00404FC1">
        <w:rPr>
          <w:rFonts w:eastAsia="Times New Roman" w:cs="Arial"/>
          <w:szCs w:val="24"/>
          <w:lang w:val="en-US" w:eastAsia="en-AU"/>
        </w:rPr>
        <w:t>All information contained within this application is correct.</w:t>
      </w:r>
    </w:p>
    <w:p w14:paraId="74EC6589" w14:textId="7C0A13AE" w:rsidR="00676F2F" w:rsidRPr="00404FC1" w:rsidRDefault="006A3676" w:rsidP="00A73C1B">
      <w:pPr>
        <w:pStyle w:val="ListParagraph"/>
        <w:numPr>
          <w:ilvl w:val="0"/>
          <w:numId w:val="5"/>
        </w:numPr>
        <w:spacing w:after="0"/>
        <w:jc w:val="both"/>
        <w:textAlignment w:val="baseline"/>
        <w:rPr>
          <w:rFonts w:eastAsia="Times New Roman" w:cs="Arial"/>
          <w:szCs w:val="24"/>
          <w:lang w:eastAsia="en-AU"/>
        </w:rPr>
      </w:pPr>
      <w:r>
        <w:rPr>
          <w:rFonts w:eastAsia="Times New Roman" w:cs="Arial"/>
          <w:szCs w:val="24"/>
          <w:lang w:val="en-US" w:eastAsia="en-AU"/>
        </w:rPr>
        <w:t xml:space="preserve">I have </w:t>
      </w:r>
      <w:r w:rsidR="00AD3C3A">
        <w:rPr>
          <w:rFonts w:eastAsia="Times New Roman" w:cs="Arial"/>
          <w:szCs w:val="24"/>
          <w:lang w:val="en-US" w:eastAsia="en-AU"/>
        </w:rPr>
        <w:t>written and collated this application.</w:t>
      </w:r>
      <w:r w:rsidR="00676F2F" w:rsidRPr="00404FC1">
        <w:rPr>
          <w:rFonts w:eastAsia="Times New Roman" w:cs="Arial"/>
          <w:szCs w:val="24"/>
          <w:lang w:eastAsia="en-AU"/>
        </w:rPr>
        <w:t> </w:t>
      </w:r>
    </w:p>
    <w:p w14:paraId="2C002485" w14:textId="26872863" w:rsidR="00676F2F" w:rsidRDefault="00676F2F" w:rsidP="00A73C1B">
      <w:pPr>
        <w:pStyle w:val="ListParagraph"/>
        <w:numPr>
          <w:ilvl w:val="0"/>
          <w:numId w:val="5"/>
        </w:numPr>
        <w:spacing w:after="0"/>
        <w:jc w:val="both"/>
        <w:textAlignment w:val="baseline"/>
        <w:rPr>
          <w:rFonts w:eastAsia="Times New Roman" w:cs="Arial"/>
          <w:szCs w:val="24"/>
          <w:lang w:eastAsia="en-AU"/>
        </w:rPr>
      </w:pPr>
      <w:r w:rsidRPr="00404FC1">
        <w:rPr>
          <w:rFonts w:eastAsia="Times New Roman" w:cs="Arial"/>
          <w:szCs w:val="24"/>
          <w:lang w:val="en-US" w:eastAsia="en-AU"/>
        </w:rPr>
        <w:t xml:space="preserve">I have discussed my project in full </w:t>
      </w:r>
      <w:proofErr w:type="gramStart"/>
      <w:r w:rsidRPr="00404FC1">
        <w:rPr>
          <w:rFonts w:eastAsia="Times New Roman" w:cs="Arial"/>
          <w:szCs w:val="24"/>
          <w:lang w:val="en-US" w:eastAsia="en-AU"/>
        </w:rPr>
        <w:t>with</w:t>
      </w:r>
      <w:proofErr w:type="gramEnd"/>
      <w:r w:rsidRPr="00404FC1">
        <w:rPr>
          <w:rFonts w:eastAsia="Times New Roman" w:cs="Arial"/>
          <w:szCs w:val="24"/>
          <w:lang w:val="en-US" w:eastAsia="en-AU"/>
        </w:rPr>
        <w:t xml:space="preserve"> my Head of Department or Divisional Director and have discussed the application with heads of any other departments involved in the research.</w:t>
      </w:r>
      <w:r w:rsidRPr="00404FC1">
        <w:rPr>
          <w:rFonts w:eastAsia="Times New Roman" w:cs="Arial"/>
          <w:szCs w:val="24"/>
          <w:lang w:eastAsia="en-AU"/>
        </w:rPr>
        <w:t> </w:t>
      </w:r>
    </w:p>
    <w:p w14:paraId="4749E598" w14:textId="280847B5" w:rsidR="00B3356F" w:rsidRPr="00F15F30" w:rsidRDefault="00F71B11" w:rsidP="00A73C1B">
      <w:pPr>
        <w:pStyle w:val="ListParagraph"/>
        <w:numPr>
          <w:ilvl w:val="0"/>
          <w:numId w:val="5"/>
        </w:numPr>
        <w:spacing w:after="0"/>
        <w:jc w:val="both"/>
        <w:textAlignment w:val="baseline"/>
        <w:rPr>
          <w:rFonts w:eastAsia="Times New Roman" w:cs="Arial"/>
          <w:szCs w:val="24"/>
          <w:lang w:eastAsia="en-AU"/>
        </w:rPr>
      </w:pPr>
      <w:r>
        <w:rPr>
          <w:rFonts w:eastAsia="Times New Roman" w:cs="Arial"/>
          <w:szCs w:val="24"/>
          <w:lang w:eastAsia="en-AU"/>
        </w:rPr>
        <w:t xml:space="preserve">The application has been reviewed by a </w:t>
      </w:r>
      <w:r w:rsidR="00DA5EFB">
        <w:rPr>
          <w:rFonts w:eastAsia="Times New Roman" w:cs="Arial"/>
          <w:szCs w:val="24"/>
          <w:lang w:eastAsia="en-AU"/>
        </w:rPr>
        <w:t>mentor from the Research team associated with the application.</w:t>
      </w:r>
    </w:p>
    <w:p w14:paraId="1C85BD96" w14:textId="77777777" w:rsidR="00676F2F" w:rsidRPr="00404FC1" w:rsidRDefault="00676F2F" w:rsidP="00676F2F">
      <w:pPr>
        <w:spacing w:after="0"/>
        <w:ind w:left="720"/>
        <w:textAlignment w:val="baseline"/>
        <w:rPr>
          <w:rFonts w:ascii="Segoe UI" w:eastAsia="Times New Roman" w:hAnsi="Segoe UI" w:cs="Segoe UI"/>
          <w:sz w:val="18"/>
          <w:szCs w:val="18"/>
          <w:lang w:eastAsia="en-AU"/>
        </w:rPr>
      </w:pPr>
      <w:r w:rsidRPr="00404FC1">
        <w:rPr>
          <w:rFonts w:eastAsia="Times New Roman" w:cs="Arial"/>
          <w:szCs w:val="24"/>
          <w:lang w:eastAsia="en-AU"/>
        </w:rPr>
        <w:t> </w:t>
      </w:r>
    </w:p>
    <w:p w14:paraId="51C6F0F8"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b/>
          <w:bCs/>
          <w:szCs w:val="24"/>
          <w:lang w:val="en-US" w:eastAsia="en-AU"/>
        </w:rPr>
        <w:t>If this application is successful, I undertake to ensure that this research project</w:t>
      </w:r>
      <w:proofErr w:type="gramStart"/>
      <w:r w:rsidRPr="00404FC1">
        <w:rPr>
          <w:rFonts w:eastAsia="Times New Roman" w:cs="Arial"/>
          <w:b/>
          <w:bCs/>
          <w:szCs w:val="24"/>
          <w:lang w:val="en-US" w:eastAsia="en-AU"/>
        </w:rPr>
        <w:t>:</w:t>
      </w:r>
      <w:proofErr w:type="gramEnd"/>
      <w:r w:rsidRPr="00404FC1">
        <w:rPr>
          <w:rFonts w:eastAsia="Times New Roman" w:cs="Arial"/>
          <w:szCs w:val="24"/>
          <w:lang w:eastAsia="en-AU"/>
        </w:rPr>
        <w:t> </w:t>
      </w:r>
    </w:p>
    <w:p w14:paraId="58172CE3" w14:textId="77777777" w:rsidR="00676F2F" w:rsidRPr="00404FC1" w:rsidRDefault="00676F2F" w:rsidP="00A73C1B">
      <w:pPr>
        <w:pStyle w:val="ListParagraph"/>
        <w:numPr>
          <w:ilvl w:val="0"/>
          <w:numId w:val="6"/>
        </w:numPr>
        <w:spacing w:after="0"/>
        <w:jc w:val="both"/>
        <w:textAlignment w:val="baseline"/>
        <w:rPr>
          <w:rFonts w:eastAsia="Times New Roman" w:cs="Arial"/>
          <w:szCs w:val="24"/>
          <w:lang w:eastAsia="en-AU"/>
        </w:rPr>
      </w:pPr>
      <w:r w:rsidRPr="00404FC1">
        <w:rPr>
          <w:rFonts w:eastAsia="Times New Roman" w:cs="Arial"/>
          <w:szCs w:val="24"/>
          <w:lang w:val="en-US" w:eastAsia="en-AU"/>
        </w:rPr>
        <w:t xml:space="preserve">Will meet the terms </w:t>
      </w:r>
      <w:proofErr w:type="gramStart"/>
      <w:r w:rsidRPr="00404FC1">
        <w:rPr>
          <w:rFonts w:eastAsia="Times New Roman" w:cs="Arial"/>
          <w:szCs w:val="24"/>
          <w:lang w:val="en-US" w:eastAsia="en-AU"/>
        </w:rPr>
        <w:t>to</w:t>
      </w:r>
      <w:proofErr w:type="gramEnd"/>
      <w:r w:rsidRPr="00404FC1">
        <w:rPr>
          <w:rFonts w:eastAsia="Times New Roman" w:cs="Arial"/>
          <w:szCs w:val="24"/>
          <w:lang w:val="en-US" w:eastAsia="en-AU"/>
        </w:rPr>
        <w:t xml:space="preserve"> all Research Grant Agreement Guidelines and Requirements.</w:t>
      </w:r>
      <w:r w:rsidRPr="00404FC1">
        <w:rPr>
          <w:rFonts w:eastAsia="Times New Roman" w:cs="Arial"/>
          <w:szCs w:val="24"/>
          <w:lang w:eastAsia="en-AU"/>
        </w:rPr>
        <w:t> </w:t>
      </w:r>
    </w:p>
    <w:p w14:paraId="0C21F5A8" w14:textId="750E0873" w:rsidR="00676F2F" w:rsidRPr="00404FC1" w:rsidRDefault="00676F2F" w:rsidP="00A73C1B">
      <w:pPr>
        <w:pStyle w:val="ListParagraph"/>
        <w:numPr>
          <w:ilvl w:val="0"/>
          <w:numId w:val="6"/>
        </w:numPr>
        <w:spacing w:after="0"/>
        <w:jc w:val="both"/>
        <w:textAlignment w:val="baseline"/>
        <w:rPr>
          <w:rFonts w:eastAsia="Times New Roman" w:cs="Arial"/>
          <w:szCs w:val="24"/>
          <w:lang w:eastAsia="en-AU"/>
        </w:rPr>
      </w:pPr>
      <w:r w:rsidRPr="00404FC1">
        <w:rPr>
          <w:rFonts w:eastAsia="Times New Roman" w:cs="Arial"/>
          <w:szCs w:val="24"/>
          <w:lang w:val="en-US" w:eastAsia="en-AU"/>
        </w:rPr>
        <w:t xml:space="preserve">Will obtain all relevant </w:t>
      </w:r>
      <w:r w:rsidR="005B4A0E" w:rsidRPr="00404FC1">
        <w:rPr>
          <w:rFonts w:eastAsia="Times New Roman" w:cs="Arial"/>
          <w:szCs w:val="24"/>
          <w:lang w:val="en-US" w:eastAsia="en-AU"/>
        </w:rPr>
        <w:t>GEKO</w:t>
      </w:r>
      <w:r w:rsidR="008A1D68" w:rsidRPr="00404FC1">
        <w:rPr>
          <w:rFonts w:eastAsia="Times New Roman" w:cs="Arial"/>
          <w:szCs w:val="24"/>
          <w:lang w:val="en-US" w:eastAsia="en-AU"/>
        </w:rPr>
        <w:t xml:space="preserve"> or </w:t>
      </w:r>
      <w:r w:rsidRPr="00404FC1">
        <w:rPr>
          <w:rFonts w:eastAsia="Times New Roman" w:cs="Arial"/>
          <w:szCs w:val="24"/>
          <w:lang w:eastAsia="en-AU"/>
        </w:rPr>
        <w:t>Ethical and Institutional approvals for the project: </w:t>
      </w:r>
    </w:p>
    <w:p w14:paraId="4F7BC922" w14:textId="398F1117" w:rsidR="00676F2F" w:rsidRPr="00404FC1" w:rsidRDefault="00676F2F" w:rsidP="00A73C1B">
      <w:pPr>
        <w:pStyle w:val="ListParagraph"/>
        <w:numPr>
          <w:ilvl w:val="0"/>
          <w:numId w:val="6"/>
        </w:numPr>
        <w:spacing w:after="0"/>
        <w:jc w:val="both"/>
        <w:textAlignment w:val="baseline"/>
        <w:rPr>
          <w:rFonts w:eastAsia="Times New Roman" w:cs="Arial"/>
          <w:szCs w:val="24"/>
          <w:lang w:eastAsia="en-AU"/>
        </w:rPr>
      </w:pPr>
      <w:r w:rsidRPr="00404FC1">
        <w:rPr>
          <w:rFonts w:eastAsia="Times New Roman" w:cs="Arial"/>
          <w:szCs w:val="24"/>
          <w:lang w:val="en-US" w:eastAsia="en-AU"/>
        </w:rPr>
        <w:t xml:space="preserve">Will be conducted as per the </w:t>
      </w:r>
      <w:hyperlink r:id="rId23" w:tgtFrame="_blank" w:history="1">
        <w:r w:rsidRPr="00404FC1">
          <w:rPr>
            <w:rFonts w:eastAsia="Times New Roman" w:cs="Arial"/>
            <w:szCs w:val="24"/>
            <w:lang w:val="en-US" w:eastAsia="en-AU"/>
          </w:rPr>
          <w:t>National Statement on Ethical Conduct in Human Research (</w:t>
        </w:r>
        <w:r w:rsidR="00A755BB" w:rsidRPr="00404FC1">
          <w:rPr>
            <w:rFonts w:eastAsia="Times New Roman" w:cs="Arial"/>
            <w:szCs w:val="24"/>
            <w:lang w:val="en-US" w:eastAsia="en-AU"/>
          </w:rPr>
          <w:t>202</w:t>
        </w:r>
        <w:r w:rsidR="00A755BB">
          <w:rPr>
            <w:rFonts w:eastAsia="Times New Roman" w:cs="Arial"/>
            <w:szCs w:val="24"/>
            <w:lang w:val="en-US" w:eastAsia="en-AU"/>
          </w:rPr>
          <w:t>5</w:t>
        </w:r>
        <w:r w:rsidRPr="00404FC1">
          <w:rPr>
            <w:rFonts w:eastAsia="Times New Roman" w:cs="Arial"/>
            <w:szCs w:val="24"/>
            <w:lang w:val="en-US" w:eastAsia="en-AU"/>
          </w:rPr>
          <w:t>)</w:t>
        </w:r>
      </w:hyperlink>
      <w:r w:rsidRPr="00404FC1">
        <w:rPr>
          <w:rFonts w:eastAsia="Times New Roman" w:cs="Arial"/>
          <w:szCs w:val="24"/>
          <w:lang w:val="en-US" w:eastAsia="en-AU"/>
        </w:rPr>
        <w:t xml:space="preserve"> and national research standards as set out by the </w:t>
      </w:r>
      <w:hyperlink r:id="rId24" w:tgtFrame="_blank" w:history="1">
        <w:r w:rsidR="00FE786D">
          <w:rPr>
            <w:rFonts w:eastAsia="Times New Roman" w:cs="Arial"/>
            <w:szCs w:val="24"/>
            <w:lang w:val="en-US" w:eastAsia="en-AU"/>
          </w:rPr>
          <w:t>NHMRC</w:t>
        </w:r>
      </w:hyperlink>
      <w:r w:rsidRPr="00404FC1">
        <w:rPr>
          <w:rFonts w:eastAsia="Times New Roman" w:cs="Arial"/>
          <w:szCs w:val="24"/>
          <w:lang w:val="en-US" w:eastAsia="en-AU"/>
        </w:rPr>
        <w:t xml:space="preserve"> and the </w:t>
      </w:r>
      <w:hyperlink r:id="rId25" w:tgtFrame="_blank" w:history="1">
        <w:r w:rsidRPr="00404FC1">
          <w:rPr>
            <w:rFonts w:eastAsia="Times New Roman" w:cs="Arial"/>
            <w:szCs w:val="24"/>
            <w:lang w:val="en-US" w:eastAsia="en-AU"/>
          </w:rPr>
          <w:t>Therapeutic Goods Administration</w:t>
        </w:r>
      </w:hyperlink>
      <w:r w:rsidRPr="00404FC1">
        <w:rPr>
          <w:rFonts w:eastAsia="Times New Roman" w:cs="Arial"/>
          <w:szCs w:val="24"/>
          <w:lang w:val="en-US" w:eastAsia="en-AU"/>
        </w:rPr>
        <w:t>.</w:t>
      </w:r>
      <w:r w:rsidRPr="00404FC1">
        <w:rPr>
          <w:rFonts w:eastAsia="Times New Roman" w:cs="Arial"/>
          <w:szCs w:val="24"/>
          <w:lang w:eastAsia="en-AU"/>
        </w:rPr>
        <w:t> </w:t>
      </w:r>
    </w:p>
    <w:p w14:paraId="5ADFFC22" w14:textId="01EC7E84" w:rsidR="00676F2F" w:rsidRPr="00404FC1" w:rsidRDefault="00676F2F" w:rsidP="00A73C1B">
      <w:pPr>
        <w:pStyle w:val="ListParagraph"/>
        <w:numPr>
          <w:ilvl w:val="0"/>
          <w:numId w:val="6"/>
        </w:numPr>
        <w:spacing w:after="0"/>
        <w:jc w:val="both"/>
        <w:textAlignment w:val="baseline"/>
        <w:rPr>
          <w:rFonts w:eastAsia="Times New Roman" w:cs="Arial"/>
          <w:szCs w:val="24"/>
          <w:lang w:eastAsia="en-AU"/>
        </w:rPr>
      </w:pPr>
      <w:r w:rsidRPr="00404FC1">
        <w:rPr>
          <w:rFonts w:eastAsia="Times New Roman" w:cs="Arial"/>
          <w:szCs w:val="24"/>
          <w:lang w:val="en-US" w:eastAsia="en-AU"/>
        </w:rPr>
        <w:t xml:space="preserve">Will fulfill all obligations/undertakings as is required by </w:t>
      </w:r>
      <w:r w:rsidR="00091F3F">
        <w:rPr>
          <w:rFonts w:eastAsia="Times New Roman" w:cs="Arial"/>
          <w:szCs w:val="24"/>
          <w:lang w:val="en-US" w:eastAsia="en-AU"/>
        </w:rPr>
        <w:t>CFR</w:t>
      </w:r>
      <w:r w:rsidRPr="00404FC1">
        <w:rPr>
          <w:rFonts w:eastAsia="Times New Roman" w:cs="Arial"/>
          <w:szCs w:val="24"/>
          <w:lang w:val="en-US" w:eastAsia="en-AU"/>
        </w:rPr>
        <w:t xml:space="preserve"> and SCGOPHCG </w:t>
      </w:r>
      <w:r w:rsidR="002F557B">
        <w:rPr>
          <w:rFonts w:eastAsia="Times New Roman" w:cs="Arial"/>
          <w:szCs w:val="24"/>
          <w:lang w:val="en-US" w:eastAsia="en-AU"/>
        </w:rPr>
        <w:t xml:space="preserve">Department of </w:t>
      </w:r>
      <w:r w:rsidRPr="00404FC1">
        <w:rPr>
          <w:rFonts w:eastAsia="Times New Roman" w:cs="Arial"/>
          <w:szCs w:val="24"/>
          <w:lang w:val="en-US" w:eastAsia="en-AU"/>
        </w:rPr>
        <w:t>Research.</w:t>
      </w:r>
      <w:r w:rsidRPr="00404FC1">
        <w:rPr>
          <w:rFonts w:eastAsia="Times New Roman" w:cs="Arial"/>
          <w:szCs w:val="24"/>
          <w:lang w:eastAsia="en-AU"/>
        </w:rPr>
        <w:t> </w:t>
      </w:r>
    </w:p>
    <w:p w14:paraId="5DD89BF0" w14:textId="69FA1FB5" w:rsidR="00676F2F" w:rsidRPr="00404FC1" w:rsidRDefault="00676F2F" w:rsidP="00A73C1B">
      <w:pPr>
        <w:pStyle w:val="ListParagraph"/>
        <w:numPr>
          <w:ilvl w:val="0"/>
          <w:numId w:val="6"/>
        </w:numPr>
        <w:spacing w:after="0"/>
        <w:jc w:val="both"/>
        <w:textAlignment w:val="baseline"/>
        <w:rPr>
          <w:rFonts w:eastAsia="Times New Roman" w:cs="Arial"/>
          <w:szCs w:val="24"/>
          <w:lang w:eastAsia="en-AU"/>
        </w:rPr>
      </w:pPr>
      <w:r w:rsidRPr="00404FC1">
        <w:rPr>
          <w:rFonts w:eastAsia="Times New Roman" w:cs="Arial"/>
          <w:szCs w:val="24"/>
          <w:lang w:val="en-US" w:eastAsia="en-AU"/>
        </w:rPr>
        <w:t xml:space="preserve">Will participate in any public relations as requested </w:t>
      </w:r>
      <w:r w:rsidR="00091F3F" w:rsidRPr="00404FC1">
        <w:rPr>
          <w:rFonts w:eastAsia="Times New Roman" w:cs="Arial"/>
          <w:szCs w:val="24"/>
          <w:lang w:val="en-US" w:eastAsia="en-AU"/>
        </w:rPr>
        <w:t xml:space="preserve">by </w:t>
      </w:r>
      <w:r w:rsidR="00091F3F">
        <w:rPr>
          <w:rFonts w:eastAsia="Times New Roman" w:cs="Arial"/>
          <w:szCs w:val="24"/>
          <w:lang w:val="en-US" w:eastAsia="en-AU"/>
        </w:rPr>
        <w:t>CFR</w:t>
      </w:r>
      <w:r w:rsidR="00091F3F" w:rsidRPr="00404FC1">
        <w:rPr>
          <w:rFonts w:eastAsia="Times New Roman" w:cs="Arial"/>
          <w:szCs w:val="24"/>
          <w:lang w:val="en-US" w:eastAsia="en-AU"/>
        </w:rPr>
        <w:t xml:space="preserve"> </w:t>
      </w:r>
      <w:r w:rsidRPr="00404FC1">
        <w:rPr>
          <w:rFonts w:eastAsia="Times New Roman" w:cs="Arial"/>
          <w:szCs w:val="24"/>
          <w:lang w:val="en-US" w:eastAsia="en-AU"/>
        </w:rPr>
        <w:t xml:space="preserve">and SCGOPHCG </w:t>
      </w:r>
      <w:r w:rsidR="002F557B">
        <w:rPr>
          <w:rFonts w:eastAsia="Times New Roman" w:cs="Arial"/>
          <w:szCs w:val="24"/>
          <w:lang w:val="en-US" w:eastAsia="en-AU"/>
        </w:rPr>
        <w:t xml:space="preserve">Department of </w:t>
      </w:r>
      <w:r w:rsidR="002F557B" w:rsidRPr="00404FC1">
        <w:rPr>
          <w:rFonts w:eastAsia="Times New Roman" w:cs="Arial"/>
          <w:szCs w:val="24"/>
          <w:lang w:val="en-US" w:eastAsia="en-AU"/>
        </w:rPr>
        <w:t>Research</w:t>
      </w:r>
      <w:r w:rsidRPr="00404FC1">
        <w:rPr>
          <w:rFonts w:eastAsia="Times New Roman" w:cs="Arial"/>
          <w:szCs w:val="24"/>
          <w:lang w:val="en-US" w:eastAsia="en-AU"/>
        </w:rPr>
        <w:t>.</w:t>
      </w:r>
      <w:r w:rsidRPr="00404FC1">
        <w:rPr>
          <w:rFonts w:eastAsia="Times New Roman" w:cs="Arial"/>
          <w:szCs w:val="24"/>
          <w:lang w:eastAsia="en-AU"/>
        </w:rPr>
        <w:t> </w:t>
      </w:r>
    </w:p>
    <w:p w14:paraId="22C2DDB6" w14:textId="0DC742F1" w:rsidR="00B3356F" w:rsidRPr="00F15F30" w:rsidRDefault="00676F2F" w:rsidP="00A73C1B">
      <w:pPr>
        <w:pStyle w:val="ListParagraph"/>
        <w:numPr>
          <w:ilvl w:val="0"/>
          <w:numId w:val="6"/>
        </w:numPr>
        <w:spacing w:after="0"/>
        <w:jc w:val="both"/>
        <w:textAlignment w:val="baseline"/>
        <w:rPr>
          <w:rFonts w:eastAsia="Times New Roman" w:cs="Arial"/>
          <w:szCs w:val="24"/>
          <w:lang w:eastAsia="en-AU"/>
        </w:rPr>
      </w:pPr>
      <w:r w:rsidRPr="00404FC1">
        <w:rPr>
          <w:rFonts w:eastAsia="Times New Roman" w:cs="Arial"/>
          <w:szCs w:val="24"/>
          <w:lang w:val="en-US" w:eastAsia="en-AU"/>
        </w:rPr>
        <w:t xml:space="preserve">I accept that if I fail to complete my duties as a condition of receiving the grant I may be excluded from future </w:t>
      </w:r>
      <w:r w:rsidR="00091F3F">
        <w:rPr>
          <w:rFonts w:eastAsia="Times New Roman" w:cs="Arial"/>
          <w:szCs w:val="24"/>
          <w:lang w:val="en-US" w:eastAsia="en-AU"/>
        </w:rPr>
        <w:t>CFR</w:t>
      </w:r>
      <w:r w:rsidRPr="00404FC1">
        <w:rPr>
          <w:rFonts w:eastAsia="Times New Roman" w:cs="Arial"/>
          <w:szCs w:val="24"/>
          <w:lang w:val="en-US" w:eastAsia="en-AU"/>
        </w:rPr>
        <w:t xml:space="preserve"> funding. </w:t>
      </w:r>
      <w:r w:rsidRPr="00404FC1">
        <w:rPr>
          <w:rFonts w:eastAsia="Times New Roman" w:cs="Arial"/>
          <w:szCs w:val="24"/>
          <w:lang w:eastAsia="en-AU"/>
        </w:rPr>
        <w:t> </w:t>
      </w:r>
    </w:p>
    <w:p w14:paraId="0EC362D7" w14:textId="77777777" w:rsidR="002C4A9C" w:rsidRPr="00404FC1" w:rsidRDefault="002C4A9C" w:rsidP="002C4A9C">
      <w:pPr>
        <w:spacing w:after="0"/>
        <w:ind w:left="1080"/>
        <w:textAlignment w:val="baseline"/>
        <w:rPr>
          <w:rFonts w:eastAsia="Times New Roman" w:cs="Arial"/>
          <w:szCs w:val="24"/>
          <w:lang w:eastAsia="en-AU"/>
        </w:rPr>
      </w:pPr>
    </w:p>
    <w:p w14:paraId="78BB04F0" w14:textId="351B4B19" w:rsidR="00676F2F" w:rsidRPr="00404FC1" w:rsidRDefault="00B86A53" w:rsidP="00EE3CAE">
      <w:pPr>
        <w:textAlignment w:val="baseline"/>
        <w:rPr>
          <w:rFonts w:ascii="Segoe UI" w:eastAsia="Times New Roman" w:hAnsi="Segoe UI" w:cs="Segoe UI"/>
          <w:b/>
          <w:bCs/>
          <w:sz w:val="18"/>
          <w:szCs w:val="18"/>
          <w:lang w:eastAsia="en-AU"/>
        </w:rPr>
      </w:pPr>
      <w:r w:rsidRPr="00404FC1">
        <w:rPr>
          <w:rFonts w:eastAsia="Times New Roman" w:cs="Arial"/>
          <w:b/>
          <w:bCs/>
          <w:szCs w:val="24"/>
          <w:lang w:eastAsia="en-AU"/>
        </w:rPr>
        <w:t>Chief</w:t>
      </w:r>
      <w:r w:rsidR="00676F2F" w:rsidRPr="00404FC1">
        <w:rPr>
          <w:rFonts w:eastAsia="Times New Roman" w:cs="Arial"/>
          <w:b/>
          <w:bCs/>
          <w:szCs w:val="24"/>
          <w:lang w:eastAsia="en-AU"/>
        </w:rPr>
        <w:t xml:space="preserve"> Investigator </w:t>
      </w:r>
    </w:p>
    <w:tbl>
      <w:tblPr>
        <w:tblW w:w="10257"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1"/>
        <w:gridCol w:w="6446"/>
      </w:tblGrid>
      <w:tr w:rsidR="00404FC1" w:rsidRPr="00404FC1" w14:paraId="385B6619" w14:textId="77777777" w:rsidTr="00C761B7">
        <w:trPr>
          <w:trHeight w:val="447"/>
        </w:trPr>
        <w:tc>
          <w:tcPr>
            <w:tcW w:w="3811"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2AD7E46D" w14:textId="39F66E82" w:rsidR="00676F2F" w:rsidRPr="00404FC1" w:rsidRDefault="00CE01EE" w:rsidP="00676F2F">
            <w:pPr>
              <w:spacing w:after="0"/>
              <w:textAlignment w:val="baseline"/>
              <w:rPr>
                <w:rFonts w:eastAsia="Times New Roman" w:cs="Arial"/>
                <w:szCs w:val="24"/>
                <w:lang w:eastAsia="en-AU"/>
              </w:rPr>
            </w:pPr>
            <w:r>
              <w:rPr>
                <w:rFonts w:eastAsia="Times New Roman" w:cs="Arial"/>
                <w:szCs w:val="24"/>
                <w:lang w:eastAsia="en-AU"/>
              </w:rPr>
              <w:t xml:space="preserve"> </w:t>
            </w:r>
            <w:r w:rsidR="00676F2F" w:rsidRPr="00E513DD">
              <w:rPr>
                <w:rFonts w:eastAsia="Times New Roman" w:cs="Arial"/>
                <w:szCs w:val="24"/>
                <w:lang w:eastAsia="en-AU"/>
              </w:rPr>
              <w:t>Full Name</w:t>
            </w:r>
            <w:r w:rsidR="00676F2F" w:rsidRPr="00404FC1">
              <w:rPr>
                <w:rFonts w:eastAsia="Times New Roman" w:cs="Arial"/>
                <w:szCs w:val="24"/>
                <w:lang w:eastAsia="en-AU"/>
              </w:rPr>
              <w:t> </w:t>
            </w:r>
          </w:p>
          <w:p w14:paraId="39B95B0E" w14:textId="77777777" w:rsidR="00B86A53" w:rsidRPr="00E513DD" w:rsidRDefault="00B86A53" w:rsidP="00676F2F">
            <w:pPr>
              <w:spacing w:after="0"/>
              <w:textAlignment w:val="baseline"/>
              <w:rPr>
                <w:rFonts w:eastAsia="Times New Roman" w:cs="Arial"/>
                <w:szCs w:val="24"/>
                <w:lang w:eastAsia="en-AU"/>
              </w:rPr>
            </w:pPr>
          </w:p>
        </w:tc>
        <w:tc>
          <w:tcPr>
            <w:tcW w:w="6446"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16E70945" w14:textId="77777777" w:rsidR="00676F2F" w:rsidRPr="00E513DD" w:rsidRDefault="00676F2F" w:rsidP="00676F2F">
            <w:pPr>
              <w:spacing w:after="0"/>
              <w:textAlignment w:val="baseline"/>
              <w:rPr>
                <w:rFonts w:eastAsia="Times New Roman" w:cs="Arial"/>
                <w:szCs w:val="24"/>
                <w:lang w:eastAsia="en-AU"/>
              </w:rPr>
            </w:pPr>
            <w:r w:rsidRPr="00E513DD">
              <w:rPr>
                <w:rFonts w:eastAsia="Times New Roman" w:cs="Arial"/>
                <w:szCs w:val="24"/>
                <w:lang w:eastAsia="en-AU"/>
              </w:rPr>
              <w:t> </w:t>
            </w:r>
          </w:p>
        </w:tc>
      </w:tr>
      <w:tr w:rsidR="00404FC1" w:rsidRPr="00404FC1" w14:paraId="3A65AE59" w14:textId="77777777" w:rsidTr="00C761B7">
        <w:trPr>
          <w:trHeight w:val="447"/>
        </w:trPr>
        <w:tc>
          <w:tcPr>
            <w:tcW w:w="3811"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6BE6B899" w14:textId="3DFA37D0" w:rsidR="00676F2F" w:rsidRPr="00404FC1" w:rsidRDefault="00CE01EE" w:rsidP="00676F2F">
            <w:pPr>
              <w:spacing w:after="0"/>
              <w:textAlignment w:val="baseline"/>
              <w:rPr>
                <w:rFonts w:eastAsia="Times New Roman" w:cs="Arial"/>
                <w:szCs w:val="24"/>
                <w:lang w:eastAsia="en-AU"/>
              </w:rPr>
            </w:pPr>
            <w:r>
              <w:rPr>
                <w:rFonts w:eastAsia="Times New Roman" w:cs="Arial"/>
                <w:szCs w:val="24"/>
                <w:lang w:eastAsia="en-AU"/>
              </w:rPr>
              <w:t xml:space="preserve"> </w:t>
            </w:r>
            <w:r w:rsidR="00676F2F" w:rsidRPr="00E513DD">
              <w:rPr>
                <w:rFonts w:eastAsia="Times New Roman" w:cs="Arial"/>
                <w:szCs w:val="24"/>
                <w:lang w:eastAsia="en-AU"/>
              </w:rPr>
              <w:t>Signature</w:t>
            </w:r>
            <w:r w:rsidR="00676F2F" w:rsidRPr="00404FC1">
              <w:rPr>
                <w:rFonts w:eastAsia="Times New Roman" w:cs="Arial"/>
                <w:szCs w:val="24"/>
                <w:lang w:eastAsia="en-AU"/>
              </w:rPr>
              <w:t> </w:t>
            </w:r>
          </w:p>
          <w:p w14:paraId="2568923E" w14:textId="77777777" w:rsidR="00B86A53" w:rsidRPr="00E513DD" w:rsidRDefault="00B86A53" w:rsidP="00676F2F">
            <w:pPr>
              <w:spacing w:after="0"/>
              <w:textAlignment w:val="baseline"/>
              <w:rPr>
                <w:rFonts w:eastAsia="Times New Roman" w:cs="Arial"/>
                <w:szCs w:val="24"/>
                <w:lang w:eastAsia="en-AU"/>
              </w:rPr>
            </w:pPr>
          </w:p>
        </w:tc>
        <w:tc>
          <w:tcPr>
            <w:tcW w:w="6446"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37BF211A" w14:textId="77777777" w:rsidR="00676F2F" w:rsidRPr="00E513DD" w:rsidRDefault="00676F2F" w:rsidP="00676F2F">
            <w:pPr>
              <w:spacing w:after="0"/>
              <w:textAlignment w:val="baseline"/>
              <w:rPr>
                <w:rFonts w:eastAsia="Times New Roman" w:cs="Arial"/>
                <w:szCs w:val="24"/>
                <w:lang w:eastAsia="en-AU"/>
              </w:rPr>
            </w:pPr>
            <w:r w:rsidRPr="00E513DD">
              <w:rPr>
                <w:rFonts w:eastAsia="Times New Roman" w:cs="Arial"/>
                <w:szCs w:val="24"/>
                <w:lang w:eastAsia="en-AU"/>
              </w:rPr>
              <w:t> </w:t>
            </w:r>
          </w:p>
        </w:tc>
      </w:tr>
      <w:tr w:rsidR="00404FC1" w:rsidRPr="00404FC1" w14:paraId="2BFBAB50" w14:textId="77777777" w:rsidTr="00C761B7">
        <w:trPr>
          <w:trHeight w:val="447"/>
        </w:trPr>
        <w:tc>
          <w:tcPr>
            <w:tcW w:w="3811"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69DE663E" w14:textId="433BF516" w:rsidR="00676F2F" w:rsidRPr="00E513DD" w:rsidRDefault="00CE01EE" w:rsidP="00676F2F">
            <w:pPr>
              <w:spacing w:after="0"/>
              <w:textAlignment w:val="baseline"/>
              <w:rPr>
                <w:rFonts w:eastAsia="Times New Roman" w:cs="Arial"/>
                <w:szCs w:val="24"/>
                <w:lang w:eastAsia="en-AU"/>
              </w:rPr>
            </w:pPr>
            <w:r>
              <w:rPr>
                <w:rFonts w:eastAsia="Times New Roman" w:cs="Arial"/>
                <w:szCs w:val="24"/>
                <w:lang w:eastAsia="en-AU"/>
              </w:rPr>
              <w:t xml:space="preserve"> </w:t>
            </w:r>
            <w:r w:rsidR="00676F2F" w:rsidRPr="00E513DD">
              <w:rPr>
                <w:rFonts w:eastAsia="Times New Roman" w:cs="Arial"/>
                <w:szCs w:val="24"/>
                <w:lang w:eastAsia="en-AU"/>
              </w:rPr>
              <w:t>Date</w:t>
            </w:r>
            <w:r w:rsidR="00676F2F" w:rsidRPr="00404FC1">
              <w:rPr>
                <w:rFonts w:eastAsia="Times New Roman" w:cs="Arial"/>
                <w:szCs w:val="24"/>
                <w:lang w:eastAsia="en-AU"/>
              </w:rPr>
              <w:t> </w:t>
            </w:r>
          </w:p>
        </w:tc>
        <w:tc>
          <w:tcPr>
            <w:tcW w:w="6446" w:type="dxa"/>
            <w:tcBorders>
              <w:top w:val="single" w:sz="6" w:space="0" w:color="auto"/>
              <w:left w:val="single" w:sz="6" w:space="0" w:color="auto"/>
              <w:bottom w:val="single" w:sz="6" w:space="0" w:color="auto"/>
              <w:right w:val="single" w:sz="6" w:space="0" w:color="auto"/>
            </w:tcBorders>
            <w:shd w:val="clear" w:color="auto" w:fill="ECEEEF"/>
            <w:vAlign w:val="center"/>
            <w:hideMark/>
          </w:tcPr>
          <w:p w14:paraId="14055788" w14:textId="77777777" w:rsidR="00676F2F" w:rsidRPr="00E513DD" w:rsidRDefault="00676F2F" w:rsidP="00676F2F">
            <w:pPr>
              <w:spacing w:after="0"/>
              <w:textAlignment w:val="baseline"/>
              <w:rPr>
                <w:rFonts w:eastAsia="Times New Roman" w:cs="Arial"/>
                <w:szCs w:val="24"/>
                <w:lang w:eastAsia="en-AU"/>
              </w:rPr>
            </w:pPr>
            <w:r w:rsidRPr="00E513DD">
              <w:rPr>
                <w:rFonts w:eastAsia="Times New Roman" w:cs="Arial"/>
                <w:szCs w:val="24"/>
                <w:lang w:eastAsia="en-AU"/>
              </w:rPr>
              <w:t> </w:t>
            </w:r>
          </w:p>
        </w:tc>
      </w:tr>
    </w:tbl>
    <w:p w14:paraId="4BEDD862" w14:textId="77777777" w:rsidR="00B3356F" w:rsidRDefault="00B3356F" w:rsidP="00D71AF9">
      <w:pPr>
        <w:pStyle w:val="SubHead10"/>
      </w:pPr>
    </w:p>
    <w:p w14:paraId="4229BEDE" w14:textId="1793339C" w:rsidR="002C4A9C" w:rsidRPr="00D71AF9" w:rsidRDefault="00676F2F" w:rsidP="00D71AF9">
      <w:pPr>
        <w:pStyle w:val="SubHead10"/>
      </w:pPr>
      <w:r w:rsidRPr="00404FC1">
        <w:t xml:space="preserve">Section </w:t>
      </w:r>
      <w:r w:rsidR="00486546">
        <w:t>7</w:t>
      </w:r>
      <w:r w:rsidRPr="00404FC1">
        <w:t>:  Certification by Head of Department </w:t>
      </w:r>
    </w:p>
    <w:p w14:paraId="56A157D1" w14:textId="77777777" w:rsidR="00676F2F" w:rsidRPr="00404FC1" w:rsidRDefault="00676F2F" w:rsidP="00676F2F">
      <w:pPr>
        <w:spacing w:after="0"/>
        <w:textAlignment w:val="baseline"/>
        <w:rPr>
          <w:rFonts w:ascii="Segoe UI" w:eastAsia="Times New Roman" w:hAnsi="Segoe UI" w:cs="Segoe UI"/>
          <w:sz w:val="18"/>
          <w:szCs w:val="18"/>
          <w:lang w:eastAsia="en-AU"/>
        </w:rPr>
      </w:pPr>
      <w:r w:rsidRPr="00404FC1">
        <w:rPr>
          <w:rFonts w:eastAsia="Times New Roman" w:cs="Arial"/>
          <w:b/>
          <w:bCs/>
          <w:szCs w:val="24"/>
          <w:lang w:eastAsia="en-AU"/>
        </w:rPr>
        <w:t>I</w:t>
      </w:r>
      <w:r w:rsidRPr="00404FC1">
        <w:rPr>
          <w:rFonts w:ascii="Verdana" w:eastAsia="Times New Roman" w:hAnsi="Verdana" w:cs="Segoe UI"/>
          <w:b/>
          <w:bCs/>
          <w:szCs w:val="24"/>
          <w:lang w:eastAsia="en-AU"/>
        </w:rPr>
        <w:t xml:space="preserve"> </w:t>
      </w:r>
      <w:r w:rsidRPr="00404FC1">
        <w:rPr>
          <w:rFonts w:eastAsia="Times New Roman" w:cs="Arial"/>
          <w:b/>
          <w:bCs/>
          <w:szCs w:val="24"/>
          <w:lang w:eastAsia="en-AU"/>
        </w:rPr>
        <w:t>certify that:</w:t>
      </w:r>
      <w:r w:rsidRPr="00404FC1">
        <w:rPr>
          <w:rFonts w:eastAsia="Times New Roman" w:cs="Arial"/>
          <w:szCs w:val="24"/>
          <w:lang w:eastAsia="en-AU"/>
        </w:rPr>
        <w:t> </w:t>
      </w:r>
    </w:p>
    <w:p w14:paraId="06B2DD8C" w14:textId="159C7817" w:rsidR="00676F2F" w:rsidRPr="00404FC1" w:rsidRDefault="00676F2F" w:rsidP="00D75371">
      <w:pPr>
        <w:pStyle w:val="ListParagraph"/>
        <w:numPr>
          <w:ilvl w:val="1"/>
          <w:numId w:val="4"/>
        </w:numPr>
        <w:spacing w:after="0"/>
        <w:textAlignment w:val="baseline"/>
        <w:rPr>
          <w:rFonts w:eastAsia="Times New Roman" w:cs="Arial"/>
          <w:szCs w:val="24"/>
          <w:lang w:eastAsia="en-AU"/>
        </w:rPr>
      </w:pPr>
      <w:r w:rsidRPr="00404FC1">
        <w:rPr>
          <w:rFonts w:eastAsia="Times New Roman" w:cs="Arial"/>
          <w:szCs w:val="24"/>
          <w:lang w:eastAsia="en-AU"/>
        </w:rPr>
        <w:t xml:space="preserve">The project proposed by </w:t>
      </w:r>
      <w:r w:rsidR="00F15F30">
        <w:rPr>
          <w:rFonts w:eastAsia="Times New Roman" w:cs="Arial"/>
          <w:szCs w:val="24"/>
          <w:lang w:eastAsia="en-AU"/>
        </w:rPr>
        <w:t>[</w:t>
      </w:r>
      <w:r w:rsidR="00F15F30" w:rsidRPr="00F15F30">
        <w:rPr>
          <w:rFonts w:eastAsia="Times New Roman" w:cs="Arial"/>
          <w:b/>
          <w:bCs/>
          <w:szCs w:val="24"/>
          <w:lang w:eastAsia="en-AU"/>
        </w:rPr>
        <w:t xml:space="preserve">insert </w:t>
      </w:r>
      <w:r w:rsidR="00B86A53" w:rsidRPr="00404FC1">
        <w:rPr>
          <w:rFonts w:eastAsia="Times New Roman" w:cs="Arial"/>
          <w:b/>
          <w:bCs/>
          <w:szCs w:val="24"/>
          <w:lang w:eastAsia="en-AU"/>
        </w:rPr>
        <w:t>Chief Investigator</w:t>
      </w:r>
      <w:r w:rsidR="00526653">
        <w:rPr>
          <w:rFonts w:eastAsia="Times New Roman" w:cs="Arial"/>
          <w:b/>
          <w:bCs/>
          <w:szCs w:val="24"/>
          <w:lang w:eastAsia="en-AU"/>
        </w:rPr>
        <w:t>]</w:t>
      </w:r>
      <w:r w:rsidRPr="00404FC1">
        <w:rPr>
          <w:rFonts w:eastAsia="Times New Roman" w:cs="Arial"/>
          <w:b/>
          <w:bCs/>
          <w:szCs w:val="24"/>
          <w:lang w:eastAsia="en-AU"/>
        </w:rPr>
        <w:t xml:space="preserve"> </w:t>
      </w:r>
      <w:r w:rsidRPr="00404FC1">
        <w:rPr>
          <w:rFonts w:eastAsia="Times New Roman" w:cs="Arial"/>
          <w:szCs w:val="24"/>
          <w:lang w:eastAsia="en-AU"/>
        </w:rPr>
        <w:t>is acceptable and appropriate to the department and I am prepared to have the project carried out in this area;  </w:t>
      </w:r>
    </w:p>
    <w:p w14:paraId="16E9F790" w14:textId="4CBFC419" w:rsidR="00676F2F" w:rsidRPr="00404FC1" w:rsidRDefault="00676F2F" w:rsidP="00D75371">
      <w:pPr>
        <w:pStyle w:val="ListParagraph"/>
        <w:numPr>
          <w:ilvl w:val="1"/>
          <w:numId w:val="4"/>
        </w:numPr>
        <w:spacing w:after="0"/>
        <w:textAlignment w:val="baseline"/>
        <w:rPr>
          <w:rFonts w:eastAsia="Times New Roman" w:cs="Arial"/>
          <w:szCs w:val="24"/>
          <w:lang w:eastAsia="en-AU"/>
        </w:rPr>
      </w:pPr>
      <w:r w:rsidRPr="00404FC1">
        <w:rPr>
          <w:rFonts w:eastAsia="Times New Roman" w:cs="Arial"/>
          <w:szCs w:val="24"/>
          <w:lang w:eastAsia="en-AU"/>
        </w:rPr>
        <w:t>This project has my full approval and support; </w:t>
      </w:r>
    </w:p>
    <w:p w14:paraId="7FC130E2" w14:textId="6A931A30" w:rsidR="00676F2F" w:rsidRPr="00EE3CAE" w:rsidRDefault="00676F2F" w:rsidP="00D75371">
      <w:pPr>
        <w:pStyle w:val="ListParagraph"/>
        <w:numPr>
          <w:ilvl w:val="1"/>
          <w:numId w:val="4"/>
        </w:numPr>
        <w:textAlignment w:val="baseline"/>
        <w:rPr>
          <w:rFonts w:eastAsia="Times New Roman" w:cs="Arial"/>
          <w:szCs w:val="24"/>
          <w:lang w:eastAsia="en-AU"/>
        </w:rPr>
      </w:pPr>
      <w:r w:rsidRPr="00404FC1">
        <w:rPr>
          <w:rFonts w:eastAsia="Times New Roman" w:cs="Arial"/>
          <w:szCs w:val="24"/>
          <w:lang w:eastAsia="en-AU"/>
        </w:rPr>
        <w:t>This project will have no significant impact upon my Departments Operational Budget or resources</w:t>
      </w:r>
      <w:r w:rsidR="00470F69" w:rsidRPr="00404FC1">
        <w:rPr>
          <w:rFonts w:eastAsia="Times New Roman" w:cs="Arial"/>
          <w:szCs w:val="24"/>
          <w:lang w:eastAsia="en-AU"/>
        </w:rPr>
        <w:t>.</w:t>
      </w:r>
    </w:p>
    <w:tbl>
      <w:tblPr>
        <w:tblW w:w="10392"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0"/>
        <w:gridCol w:w="6332"/>
      </w:tblGrid>
      <w:tr w:rsidR="00404FC1" w:rsidRPr="00404FC1" w14:paraId="7A940FD8" w14:textId="77777777" w:rsidTr="00C761B7">
        <w:trPr>
          <w:trHeight w:val="403"/>
        </w:trPr>
        <w:tc>
          <w:tcPr>
            <w:tcW w:w="406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317D5C04" w14:textId="6E36349E" w:rsidR="00676F2F" w:rsidRPr="00404FC1" w:rsidRDefault="00CE01EE" w:rsidP="00676F2F">
            <w:pPr>
              <w:spacing w:after="0"/>
              <w:textAlignment w:val="baseline"/>
              <w:rPr>
                <w:rFonts w:ascii="Times New Roman" w:eastAsia="Times New Roman" w:hAnsi="Times New Roman"/>
                <w:szCs w:val="24"/>
                <w:lang w:eastAsia="en-AU"/>
              </w:rPr>
            </w:pPr>
            <w:r>
              <w:rPr>
                <w:rFonts w:eastAsia="Times New Roman" w:cs="Arial"/>
                <w:szCs w:val="24"/>
                <w:lang w:eastAsia="en-AU"/>
              </w:rPr>
              <w:t xml:space="preserve"> </w:t>
            </w:r>
            <w:r w:rsidR="00676F2F" w:rsidRPr="00E513DD">
              <w:rPr>
                <w:rFonts w:eastAsia="Times New Roman" w:cs="Arial"/>
                <w:szCs w:val="24"/>
                <w:lang w:eastAsia="en-AU"/>
              </w:rPr>
              <w:t>Title, First Name, SURNAME</w:t>
            </w:r>
            <w:r w:rsidR="00676F2F" w:rsidRPr="00404FC1">
              <w:rPr>
                <w:rFonts w:eastAsia="Times New Roman" w:cs="Arial"/>
                <w:szCs w:val="24"/>
                <w:lang w:eastAsia="en-AU"/>
              </w:rPr>
              <w:t> </w:t>
            </w:r>
          </w:p>
        </w:tc>
        <w:tc>
          <w:tcPr>
            <w:tcW w:w="6332"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313FE07E"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09411DB5" w14:textId="77777777" w:rsidTr="00C761B7">
        <w:trPr>
          <w:trHeight w:val="403"/>
        </w:trPr>
        <w:tc>
          <w:tcPr>
            <w:tcW w:w="406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1D30DC03" w14:textId="308D7342" w:rsidR="00676F2F" w:rsidRPr="00404FC1" w:rsidRDefault="00CE01EE" w:rsidP="00676F2F">
            <w:pPr>
              <w:spacing w:after="0"/>
              <w:textAlignment w:val="baseline"/>
              <w:rPr>
                <w:rFonts w:ascii="Times New Roman" w:eastAsia="Times New Roman" w:hAnsi="Times New Roman"/>
                <w:szCs w:val="24"/>
                <w:lang w:eastAsia="en-AU"/>
              </w:rPr>
            </w:pPr>
            <w:r>
              <w:rPr>
                <w:rFonts w:eastAsia="Times New Roman" w:cs="Arial"/>
                <w:szCs w:val="24"/>
                <w:lang w:eastAsia="en-AU"/>
              </w:rPr>
              <w:t xml:space="preserve"> </w:t>
            </w:r>
            <w:r w:rsidR="00676F2F" w:rsidRPr="00E513DD">
              <w:rPr>
                <w:rFonts w:eastAsia="Times New Roman" w:cs="Arial"/>
                <w:szCs w:val="24"/>
                <w:lang w:eastAsia="en-AU"/>
              </w:rPr>
              <w:t>Position</w:t>
            </w:r>
            <w:r w:rsidR="00676F2F" w:rsidRPr="00404FC1">
              <w:rPr>
                <w:rFonts w:eastAsia="Times New Roman" w:cs="Arial"/>
                <w:szCs w:val="24"/>
                <w:lang w:eastAsia="en-AU"/>
              </w:rPr>
              <w:t> </w:t>
            </w:r>
          </w:p>
        </w:tc>
        <w:tc>
          <w:tcPr>
            <w:tcW w:w="6332"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76753362"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7A3149B2" w14:textId="77777777" w:rsidTr="00C761B7">
        <w:trPr>
          <w:trHeight w:val="403"/>
        </w:trPr>
        <w:tc>
          <w:tcPr>
            <w:tcW w:w="406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221D59D6" w14:textId="3D8B6725" w:rsidR="00676F2F" w:rsidRPr="00404FC1" w:rsidRDefault="00CE01EE" w:rsidP="00676F2F">
            <w:pPr>
              <w:spacing w:after="0"/>
              <w:textAlignment w:val="baseline"/>
              <w:rPr>
                <w:rFonts w:ascii="Times New Roman" w:eastAsia="Times New Roman" w:hAnsi="Times New Roman"/>
                <w:szCs w:val="24"/>
                <w:lang w:eastAsia="en-AU"/>
              </w:rPr>
            </w:pPr>
            <w:r>
              <w:rPr>
                <w:rFonts w:eastAsia="Times New Roman" w:cs="Arial"/>
                <w:szCs w:val="24"/>
                <w:lang w:eastAsia="en-AU"/>
              </w:rPr>
              <w:t xml:space="preserve"> </w:t>
            </w:r>
            <w:r w:rsidR="00676F2F" w:rsidRPr="00E513DD">
              <w:rPr>
                <w:rFonts w:eastAsia="Times New Roman" w:cs="Arial"/>
                <w:szCs w:val="24"/>
                <w:lang w:eastAsia="en-AU"/>
              </w:rPr>
              <w:t>Institution</w:t>
            </w:r>
            <w:r w:rsidR="00676F2F" w:rsidRPr="00404FC1">
              <w:rPr>
                <w:rFonts w:eastAsia="Times New Roman" w:cs="Arial"/>
                <w:szCs w:val="24"/>
                <w:lang w:eastAsia="en-AU"/>
              </w:rPr>
              <w:t> </w:t>
            </w:r>
          </w:p>
        </w:tc>
        <w:tc>
          <w:tcPr>
            <w:tcW w:w="6332"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5B0C193E"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20974E9F" w14:textId="77777777" w:rsidTr="00C761B7">
        <w:trPr>
          <w:trHeight w:val="403"/>
        </w:trPr>
        <w:tc>
          <w:tcPr>
            <w:tcW w:w="406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4FE51A43" w14:textId="2800CAD0" w:rsidR="00676F2F" w:rsidRPr="00404FC1" w:rsidRDefault="00CE01EE" w:rsidP="00676F2F">
            <w:pPr>
              <w:spacing w:after="0"/>
              <w:textAlignment w:val="baseline"/>
              <w:rPr>
                <w:rFonts w:ascii="Times New Roman" w:eastAsia="Times New Roman" w:hAnsi="Times New Roman"/>
                <w:szCs w:val="24"/>
                <w:lang w:eastAsia="en-AU"/>
              </w:rPr>
            </w:pPr>
            <w:r>
              <w:rPr>
                <w:rFonts w:eastAsia="Times New Roman" w:cs="Arial"/>
                <w:szCs w:val="24"/>
                <w:lang w:eastAsia="en-AU"/>
              </w:rPr>
              <w:t xml:space="preserve"> </w:t>
            </w:r>
            <w:r w:rsidR="00676F2F" w:rsidRPr="00E513DD">
              <w:rPr>
                <w:rFonts w:eastAsia="Times New Roman" w:cs="Arial"/>
                <w:szCs w:val="24"/>
                <w:lang w:eastAsia="en-AU"/>
              </w:rPr>
              <w:t>Signature</w:t>
            </w:r>
            <w:r w:rsidR="00676F2F" w:rsidRPr="00404FC1">
              <w:rPr>
                <w:rFonts w:eastAsia="Times New Roman" w:cs="Arial"/>
                <w:szCs w:val="24"/>
                <w:lang w:eastAsia="en-AU"/>
              </w:rPr>
              <w:t> </w:t>
            </w:r>
          </w:p>
        </w:tc>
        <w:tc>
          <w:tcPr>
            <w:tcW w:w="6332"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232D6C0F"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5239D400" w14:textId="77777777" w:rsidTr="00C761B7">
        <w:trPr>
          <w:trHeight w:val="403"/>
        </w:trPr>
        <w:tc>
          <w:tcPr>
            <w:tcW w:w="406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67AFF510" w14:textId="41715545" w:rsidR="00676F2F" w:rsidRPr="00404FC1" w:rsidRDefault="00CE01EE" w:rsidP="00676F2F">
            <w:pPr>
              <w:spacing w:after="0"/>
              <w:textAlignment w:val="baseline"/>
              <w:rPr>
                <w:rFonts w:ascii="Times New Roman" w:eastAsia="Times New Roman" w:hAnsi="Times New Roman"/>
                <w:szCs w:val="24"/>
                <w:lang w:eastAsia="en-AU"/>
              </w:rPr>
            </w:pPr>
            <w:r>
              <w:rPr>
                <w:rFonts w:eastAsia="Times New Roman" w:cs="Arial"/>
                <w:szCs w:val="24"/>
                <w:lang w:eastAsia="en-AU"/>
              </w:rPr>
              <w:t xml:space="preserve"> </w:t>
            </w:r>
            <w:r w:rsidR="00676F2F" w:rsidRPr="00E513DD">
              <w:rPr>
                <w:rFonts w:eastAsia="Times New Roman" w:cs="Arial"/>
                <w:szCs w:val="24"/>
                <w:lang w:eastAsia="en-AU"/>
              </w:rPr>
              <w:t>Date</w:t>
            </w:r>
            <w:r w:rsidR="00676F2F" w:rsidRPr="00404FC1">
              <w:rPr>
                <w:rFonts w:eastAsia="Times New Roman" w:cs="Arial"/>
                <w:szCs w:val="24"/>
                <w:lang w:eastAsia="en-AU"/>
              </w:rPr>
              <w:t> </w:t>
            </w:r>
          </w:p>
        </w:tc>
        <w:tc>
          <w:tcPr>
            <w:tcW w:w="6332"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645955B4"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4D21AEBA" w14:textId="77777777" w:rsidTr="00C761B7">
        <w:trPr>
          <w:trHeight w:val="403"/>
        </w:trPr>
        <w:tc>
          <w:tcPr>
            <w:tcW w:w="406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0F86D646" w14:textId="33E10B63" w:rsidR="00676F2F" w:rsidRPr="00404FC1" w:rsidRDefault="00CE01EE" w:rsidP="00676F2F">
            <w:pPr>
              <w:spacing w:after="0"/>
              <w:textAlignment w:val="baseline"/>
              <w:rPr>
                <w:rFonts w:ascii="Times New Roman" w:eastAsia="Times New Roman" w:hAnsi="Times New Roman"/>
                <w:szCs w:val="24"/>
                <w:lang w:eastAsia="en-AU"/>
              </w:rPr>
            </w:pPr>
            <w:r>
              <w:rPr>
                <w:rFonts w:eastAsia="Times New Roman" w:cs="Arial"/>
                <w:szCs w:val="24"/>
                <w:lang w:eastAsia="en-AU"/>
              </w:rPr>
              <w:t xml:space="preserve"> </w:t>
            </w:r>
            <w:r w:rsidR="00676F2F" w:rsidRPr="00E513DD">
              <w:rPr>
                <w:rFonts w:eastAsia="Times New Roman" w:cs="Arial"/>
                <w:szCs w:val="24"/>
                <w:lang w:eastAsia="en-AU"/>
              </w:rPr>
              <w:t>Telephone number(s)</w:t>
            </w:r>
            <w:r w:rsidR="00676F2F" w:rsidRPr="00404FC1">
              <w:rPr>
                <w:rFonts w:eastAsia="Times New Roman" w:cs="Arial"/>
                <w:szCs w:val="24"/>
                <w:lang w:eastAsia="en-AU"/>
              </w:rPr>
              <w:t> </w:t>
            </w:r>
          </w:p>
        </w:tc>
        <w:tc>
          <w:tcPr>
            <w:tcW w:w="6332"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42D6FFD7"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r w:rsidR="00404FC1" w:rsidRPr="00404FC1" w14:paraId="16EAD380" w14:textId="77777777" w:rsidTr="00C761B7">
        <w:trPr>
          <w:trHeight w:val="403"/>
        </w:trPr>
        <w:tc>
          <w:tcPr>
            <w:tcW w:w="4060"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2038E452" w14:textId="77777777" w:rsidR="00676F2F" w:rsidRPr="00404FC1" w:rsidRDefault="00676F2F" w:rsidP="00676F2F">
            <w:pPr>
              <w:spacing w:after="0"/>
              <w:textAlignment w:val="baseline"/>
              <w:rPr>
                <w:rFonts w:ascii="Times New Roman" w:eastAsia="Times New Roman" w:hAnsi="Times New Roman"/>
                <w:szCs w:val="24"/>
                <w:lang w:eastAsia="en-AU"/>
              </w:rPr>
            </w:pPr>
            <w:r w:rsidRPr="00E513DD">
              <w:rPr>
                <w:rFonts w:eastAsia="Times New Roman" w:cs="Arial"/>
                <w:szCs w:val="24"/>
                <w:lang w:eastAsia="en-AU"/>
              </w:rPr>
              <w:t>Email address</w:t>
            </w:r>
            <w:r w:rsidRPr="00404FC1">
              <w:rPr>
                <w:rFonts w:eastAsia="Times New Roman" w:cs="Arial"/>
                <w:szCs w:val="24"/>
                <w:lang w:eastAsia="en-AU"/>
              </w:rPr>
              <w:t> </w:t>
            </w:r>
          </w:p>
        </w:tc>
        <w:tc>
          <w:tcPr>
            <w:tcW w:w="6332" w:type="dxa"/>
            <w:tcBorders>
              <w:top w:val="single" w:sz="6" w:space="0" w:color="auto"/>
              <w:left w:val="single" w:sz="6" w:space="0" w:color="auto"/>
              <w:bottom w:val="single" w:sz="6" w:space="0" w:color="auto"/>
              <w:right w:val="single" w:sz="6" w:space="0" w:color="auto"/>
            </w:tcBorders>
            <w:shd w:val="clear" w:color="auto" w:fill="F7F7F7"/>
            <w:vAlign w:val="center"/>
            <w:hideMark/>
          </w:tcPr>
          <w:p w14:paraId="419BF3F5" w14:textId="77777777" w:rsidR="00676F2F" w:rsidRPr="00404FC1" w:rsidRDefault="00676F2F" w:rsidP="00676F2F">
            <w:pPr>
              <w:spacing w:after="0"/>
              <w:textAlignment w:val="baseline"/>
              <w:rPr>
                <w:rFonts w:ascii="Times New Roman" w:eastAsia="Times New Roman" w:hAnsi="Times New Roman"/>
                <w:szCs w:val="24"/>
                <w:lang w:eastAsia="en-AU"/>
              </w:rPr>
            </w:pPr>
            <w:r w:rsidRPr="00404FC1">
              <w:rPr>
                <w:rFonts w:eastAsia="Times New Roman" w:cs="Arial"/>
                <w:szCs w:val="24"/>
                <w:lang w:eastAsia="en-AU"/>
              </w:rPr>
              <w:t> </w:t>
            </w:r>
          </w:p>
        </w:tc>
      </w:tr>
    </w:tbl>
    <w:p w14:paraId="2118C85B" w14:textId="77777777" w:rsidR="00F2529F" w:rsidRPr="00404FC1" w:rsidRDefault="00F2529F" w:rsidP="00F2529F">
      <w:pPr>
        <w:spacing w:after="240"/>
        <w:rPr>
          <w:b/>
        </w:rPr>
      </w:pPr>
      <w:r w:rsidRPr="00404FC1">
        <w:rPr>
          <w:b/>
        </w:rPr>
        <w:lastRenderedPageBreak/>
        <w:t xml:space="preserve">This document can be made available in alternative formats </w:t>
      </w:r>
      <w:r w:rsidRPr="00404FC1">
        <w:rPr>
          <w:b/>
        </w:rPr>
        <w:br/>
        <w:t>on request for a person with a disability.</w:t>
      </w:r>
    </w:p>
    <w:p w14:paraId="78B1CA17" w14:textId="42CBE5F2" w:rsidR="00024862" w:rsidRPr="00404FC1" w:rsidRDefault="00F2529F" w:rsidP="00F2529F">
      <w:pPr>
        <w:spacing w:after="300"/>
        <w:ind w:right="-1"/>
      </w:pPr>
      <w:r w:rsidRPr="00404FC1">
        <w:t>© North Metropolitan Health Service 202</w:t>
      </w:r>
      <w:r w:rsidR="0006533A">
        <w:t>6</w:t>
      </w:r>
    </w:p>
    <w:p w14:paraId="611EA379" w14:textId="77777777" w:rsidR="00470F69" w:rsidRPr="00404FC1" w:rsidRDefault="00470F69" w:rsidP="00470F69"/>
    <w:p w14:paraId="0CF957EE" w14:textId="77777777" w:rsidR="00470F69" w:rsidRPr="00404FC1" w:rsidRDefault="00470F69" w:rsidP="00470F69"/>
    <w:p w14:paraId="569F6BB9" w14:textId="77777777" w:rsidR="00470F69" w:rsidRPr="00404FC1" w:rsidRDefault="00470F69" w:rsidP="00470F69"/>
    <w:p w14:paraId="08D94742" w14:textId="77777777" w:rsidR="00470F69" w:rsidRPr="00404FC1" w:rsidRDefault="00470F69" w:rsidP="00470F69"/>
    <w:p w14:paraId="23BAB70E" w14:textId="77777777" w:rsidR="00470F69" w:rsidRPr="00404FC1" w:rsidRDefault="00470F69" w:rsidP="00470F69"/>
    <w:p w14:paraId="11F7EB8E" w14:textId="77777777" w:rsidR="00470F69" w:rsidRPr="00404FC1" w:rsidRDefault="00470F69" w:rsidP="00470F69"/>
    <w:p w14:paraId="7D8D49ED" w14:textId="305A00E9" w:rsidR="00470F69" w:rsidRPr="00404FC1" w:rsidRDefault="00470F69" w:rsidP="00470F69">
      <w:pPr>
        <w:tabs>
          <w:tab w:val="left" w:pos="5595"/>
        </w:tabs>
      </w:pPr>
      <w:r w:rsidRPr="00404FC1">
        <w:tab/>
      </w:r>
    </w:p>
    <w:sectPr w:rsidR="00470F69" w:rsidRPr="00404FC1" w:rsidSect="00D71AF9">
      <w:pgSz w:w="11906" w:h="16838" w:code="9"/>
      <w:pgMar w:top="0" w:right="851" w:bottom="851" w:left="851" w:header="851" w:footer="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4732A" w14:textId="77777777" w:rsidR="00876F86" w:rsidRDefault="00876F86" w:rsidP="00613AB2">
      <w:r>
        <w:separator/>
      </w:r>
    </w:p>
  </w:endnote>
  <w:endnote w:type="continuationSeparator" w:id="0">
    <w:p w14:paraId="4116A2C4" w14:textId="77777777" w:rsidR="00876F86" w:rsidRDefault="00876F86" w:rsidP="00613AB2">
      <w:r>
        <w:continuationSeparator/>
      </w:r>
    </w:p>
  </w:endnote>
  <w:endnote w:type="continuationNotice" w:id="1">
    <w:p w14:paraId="6CEC96A6" w14:textId="77777777" w:rsidR="00876F86" w:rsidRDefault="00876F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MT Std">
    <w:altName w:val="Arial"/>
    <w:panose1 w:val="00000000000000000000"/>
    <w:charset w:val="00"/>
    <w:family w:val="swiss"/>
    <w:notTrueType/>
    <w:pitch w:val="variable"/>
    <w:sig w:usb0="800000AF" w:usb1="4000204A" w:usb2="00000000" w:usb3="00000000" w:csb0="00000001" w:csb1="00000000"/>
  </w:font>
  <w:font w:name="ArialMTStd">
    <w:altName w:val="Yu Gothic"/>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E4644" w14:textId="457D8F9D" w:rsidR="007F36AA" w:rsidRPr="00F2529F" w:rsidRDefault="007A29A0" w:rsidP="00790EB2">
    <w:pPr>
      <w:pStyle w:val="Footer"/>
      <w:tabs>
        <w:tab w:val="clear" w:pos="4513"/>
        <w:tab w:val="clear" w:pos="9026"/>
        <w:tab w:val="left" w:pos="2268"/>
        <w:tab w:val="left" w:pos="3402"/>
      </w:tabs>
      <w:spacing w:before="100" w:beforeAutospacing="1" w:after="100" w:afterAutospacing="1"/>
      <w:jc w:val="right"/>
      <w:rPr>
        <w:b/>
        <w:bCs/>
        <w:color w:val="242C32"/>
        <w:sz w:val="20"/>
      </w:rPr>
    </w:pPr>
    <w:r>
      <w:rPr>
        <w:bCs/>
        <w:color w:val="242C32"/>
        <w:sz w:val="20"/>
        <w:lang w:val="en-AU"/>
      </w:rPr>
      <w:t xml:space="preserve">         </w:t>
    </w:r>
    <w:r w:rsidR="00790EB2">
      <w:rPr>
        <w:bCs/>
        <w:color w:val="242C32"/>
        <w:sz w:val="20"/>
        <w:lang w:val="en-AU"/>
      </w:rPr>
      <w:br/>
    </w:r>
    <w:r w:rsidR="00790EB2" w:rsidRPr="00BC2851">
      <w:rPr>
        <w:bCs/>
        <w:color w:val="242C32"/>
        <w:sz w:val="20"/>
        <w:lang w:val="en-AU"/>
      </w:rPr>
      <w:t>202</w:t>
    </w:r>
    <w:r w:rsidR="00790EB2">
      <w:rPr>
        <w:bCs/>
        <w:color w:val="242C32"/>
        <w:sz w:val="20"/>
        <w:lang w:val="en-AU"/>
      </w:rPr>
      <w:t>5_</w:t>
    </w:r>
    <w:r w:rsidR="00790EB2" w:rsidRPr="00BC2851">
      <w:rPr>
        <w:bCs/>
        <w:color w:val="242C32"/>
        <w:sz w:val="20"/>
        <w:lang w:val="en-AU"/>
      </w:rPr>
      <w:t xml:space="preserve">SCGOPHCG CFR </w:t>
    </w:r>
    <w:r w:rsidR="00790EB2">
      <w:rPr>
        <w:bCs/>
        <w:color w:val="242C32"/>
        <w:sz w:val="20"/>
        <w:lang w:val="en-AU"/>
      </w:rPr>
      <w:t>Bright Idea Grant Funding Program</w:t>
    </w:r>
    <w:r w:rsidR="00790EB2">
      <w:rPr>
        <w:bCs/>
        <w:color w:val="242C32"/>
        <w:sz w:val="20"/>
        <w:lang w:val="en-AU"/>
      </w:rPr>
      <w:br/>
      <w:t xml:space="preserve"> </w:t>
    </w:r>
    <w:r w:rsidR="00790EB2">
      <w:rPr>
        <w:bCs/>
        <w:color w:val="242C32"/>
        <w:sz w:val="20"/>
        <w:lang w:val="en-AU"/>
      </w:rPr>
      <w:tab/>
    </w:r>
    <w:proofErr w:type="gramStart"/>
    <w:r w:rsidR="00790EB2">
      <w:rPr>
        <w:bCs/>
        <w:color w:val="242C32"/>
        <w:sz w:val="20"/>
        <w:lang w:val="en-AU"/>
      </w:rPr>
      <w:tab/>
      <w:t xml:space="preserve">  </w:t>
    </w:r>
    <w:r w:rsidR="00790EB2" w:rsidRPr="00BC2851">
      <w:rPr>
        <w:bCs/>
        <w:color w:val="242C32"/>
        <w:sz w:val="20"/>
        <w:lang w:val="en-AU"/>
      </w:rPr>
      <w:t>Application</w:t>
    </w:r>
    <w:proofErr w:type="gramEnd"/>
    <w:r w:rsidR="00790EB2" w:rsidRPr="00BC2851">
      <w:rPr>
        <w:bCs/>
        <w:color w:val="242C32"/>
        <w:sz w:val="20"/>
        <w:lang w:val="en-AU"/>
      </w:rPr>
      <w:t xml:space="preserve"> Pack</w:t>
    </w:r>
    <w:r w:rsidR="00790EB2" w:rsidRPr="00F2529F">
      <w:rPr>
        <w:bCs/>
        <w:color w:val="242C32"/>
        <w:sz w:val="20"/>
        <w:lang w:val="en-AU"/>
      </w:rPr>
      <w:tab/>
    </w:r>
    <w:r w:rsidR="00790EB2">
      <w:rPr>
        <w:bCs/>
        <w:color w:val="242C32"/>
        <w:sz w:val="20"/>
        <w:lang w:val="en-AU"/>
      </w:rPr>
      <w:br/>
    </w:r>
    <w:r w:rsidR="007F36AA" w:rsidRPr="00F2529F">
      <w:rPr>
        <w:bCs/>
        <w:color w:val="242C32"/>
        <w:sz w:val="20"/>
        <w:lang w:val="en-AU"/>
      </w:rPr>
      <w:t xml:space="preserve">Page </w:t>
    </w:r>
    <w:r w:rsidR="007F36AA" w:rsidRPr="00F2529F">
      <w:rPr>
        <w:b/>
        <w:bCs/>
        <w:color w:val="242C32"/>
        <w:sz w:val="20"/>
        <w:lang w:val="en-AU"/>
      </w:rPr>
      <w:fldChar w:fldCharType="begin"/>
    </w:r>
    <w:r w:rsidR="007F36AA" w:rsidRPr="00F2529F">
      <w:rPr>
        <w:bCs/>
        <w:color w:val="242C32"/>
        <w:sz w:val="20"/>
        <w:lang w:val="en-AU"/>
      </w:rPr>
      <w:instrText xml:space="preserve"> PAGE   \* MERGEFORMAT </w:instrText>
    </w:r>
    <w:r w:rsidR="007F36AA" w:rsidRPr="00F2529F">
      <w:rPr>
        <w:b/>
        <w:bCs/>
        <w:color w:val="242C32"/>
        <w:sz w:val="20"/>
        <w:lang w:val="en-AU"/>
      </w:rPr>
      <w:fldChar w:fldCharType="separate"/>
    </w:r>
    <w:r w:rsidR="007F36AA">
      <w:rPr>
        <w:b/>
        <w:bCs/>
        <w:color w:val="242C32"/>
        <w:sz w:val="20"/>
      </w:rPr>
      <w:t>3</w:t>
    </w:r>
    <w:r w:rsidR="007F36AA" w:rsidRPr="00F2529F">
      <w:rPr>
        <w:b/>
        <w:bCs/>
        <w:noProof/>
        <w:color w:val="242C32"/>
        <w:sz w:val="20"/>
        <w:lang w:val="en-AU"/>
      </w:rPr>
      <w:fldChar w:fldCharType="end"/>
    </w:r>
  </w:p>
  <w:p w14:paraId="2406C546" w14:textId="77777777" w:rsidR="007F36AA" w:rsidRDefault="007F3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5A998" w14:textId="4F4F1B6D" w:rsidR="009A30A3" w:rsidRPr="00790EB2" w:rsidRDefault="009A30A3" w:rsidP="00790EB2">
    <w:pPr>
      <w:pStyle w:val="Footer"/>
      <w:tabs>
        <w:tab w:val="clear" w:pos="4513"/>
        <w:tab w:val="clear" w:pos="9026"/>
        <w:tab w:val="left" w:pos="2268"/>
        <w:tab w:val="left" w:pos="3402"/>
      </w:tabs>
      <w:spacing w:before="100" w:beforeAutospacing="1" w:after="100" w:afterAutospacing="1"/>
      <w:jc w:val="right"/>
      <w:rPr>
        <w:bCs/>
        <w:color w:val="242C32"/>
        <w:sz w:val="20"/>
        <w:lang w:val="en-AU"/>
      </w:rPr>
    </w:pPr>
    <w:r>
      <w:rPr>
        <w:bCs/>
        <w:color w:val="242C32"/>
        <w:sz w:val="20"/>
        <w:lang w:val="en-AU"/>
      </w:rPr>
      <w:t xml:space="preserve">        </w:t>
    </w:r>
    <w:r w:rsidR="00790EB2">
      <w:rPr>
        <w:bCs/>
        <w:color w:val="242C32"/>
        <w:sz w:val="20"/>
        <w:lang w:val="en-AU"/>
      </w:rPr>
      <w:br/>
    </w:r>
    <w:r w:rsidRPr="00F2529F">
      <w:rPr>
        <w:bCs/>
        <w:color w:val="242C32"/>
        <w:sz w:val="20"/>
        <w:lang w:val="en-AU"/>
      </w:rPr>
      <w:t xml:space="preserve">Page </w:t>
    </w:r>
    <w:r w:rsidRPr="00F2529F">
      <w:rPr>
        <w:b/>
        <w:bCs/>
        <w:color w:val="242C32"/>
        <w:sz w:val="20"/>
        <w:lang w:val="en-AU"/>
      </w:rPr>
      <w:fldChar w:fldCharType="begin"/>
    </w:r>
    <w:r w:rsidRPr="00F2529F">
      <w:rPr>
        <w:bCs/>
        <w:color w:val="242C32"/>
        <w:sz w:val="20"/>
        <w:lang w:val="en-AU"/>
      </w:rPr>
      <w:instrText xml:space="preserve"> PAGE   \* MERGEFORMAT </w:instrText>
    </w:r>
    <w:r w:rsidRPr="00F2529F">
      <w:rPr>
        <w:b/>
        <w:bCs/>
        <w:color w:val="242C32"/>
        <w:sz w:val="20"/>
        <w:lang w:val="en-AU"/>
      </w:rPr>
      <w:fldChar w:fldCharType="separate"/>
    </w:r>
    <w:r>
      <w:rPr>
        <w:b/>
        <w:bCs/>
        <w:color w:val="242C32"/>
        <w:sz w:val="20"/>
        <w:lang w:val="en-AU"/>
      </w:rPr>
      <w:t>16</w:t>
    </w:r>
    <w:r w:rsidRPr="00F2529F">
      <w:rPr>
        <w:b/>
        <w:bCs/>
        <w:noProof/>
        <w:color w:val="242C32"/>
        <w:sz w:val="20"/>
        <w:lang w:val="en-AU"/>
      </w:rPr>
      <w:fldChar w:fldCharType="end"/>
    </w:r>
  </w:p>
  <w:p w14:paraId="2DFC58DF" w14:textId="72B7ED7B" w:rsidR="009A30A3" w:rsidRDefault="009A30A3" w:rsidP="009A30A3">
    <w:pPr>
      <w:pStyle w:val="Footer"/>
      <w:tabs>
        <w:tab w:val="clear" w:pos="4513"/>
        <w:tab w:val="clear" w:pos="9026"/>
        <w:tab w:val="left" w:pos="4305"/>
      </w:tabs>
    </w:pPr>
    <w:r>
      <w:rPr>
        <w:bCs/>
        <w:color w:val="242C32"/>
        <w:sz w:val="20"/>
        <w:lang w:val="en-AU"/>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B3B7" w14:textId="54A4DA7B" w:rsidR="007F36AA" w:rsidRPr="00DC4508" w:rsidRDefault="007F36AA" w:rsidP="00DC4508">
    <w:pPr>
      <w:pStyle w:val="Footer"/>
      <w:tabs>
        <w:tab w:val="clear" w:pos="4513"/>
        <w:tab w:val="clear" w:pos="9026"/>
        <w:tab w:val="left" w:pos="2268"/>
        <w:tab w:val="left" w:pos="3402"/>
      </w:tabs>
      <w:spacing w:before="100" w:beforeAutospacing="1" w:after="100" w:afterAutospacing="1"/>
      <w:rPr>
        <w:b/>
        <w:bCs/>
        <w:color w:val="242C32" w:themeColor="text1" w:themeShade="80"/>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C72E" w14:textId="58585203" w:rsidR="007F36AA" w:rsidRPr="00790EB2" w:rsidRDefault="00404FC1" w:rsidP="00790EB2">
    <w:pPr>
      <w:pStyle w:val="Footer"/>
      <w:tabs>
        <w:tab w:val="clear" w:pos="4513"/>
        <w:tab w:val="clear" w:pos="9026"/>
        <w:tab w:val="left" w:pos="2268"/>
        <w:tab w:val="left" w:pos="3402"/>
      </w:tabs>
      <w:spacing w:before="100" w:beforeAutospacing="1" w:after="100" w:afterAutospacing="1"/>
      <w:ind w:left="720"/>
      <w:jc w:val="right"/>
      <w:rPr>
        <w:bCs/>
        <w:color w:val="242C32"/>
        <w:sz w:val="20"/>
        <w:lang w:val="en-AU"/>
      </w:rPr>
    </w:pPr>
    <w:r>
      <w:rPr>
        <w:bCs/>
        <w:color w:val="242C32"/>
        <w:sz w:val="20"/>
        <w:lang w:val="en-AU"/>
      </w:rPr>
      <w:tab/>
    </w:r>
    <w:r w:rsidR="007F36AA" w:rsidRPr="00F2529F">
      <w:rPr>
        <w:bCs/>
        <w:color w:val="242C32"/>
        <w:sz w:val="20"/>
        <w:lang w:val="en-AU"/>
      </w:rPr>
      <w:tab/>
    </w:r>
    <w:r>
      <w:rPr>
        <w:bCs/>
        <w:color w:val="242C32"/>
        <w:sz w:val="20"/>
        <w:lang w:val="en-AU"/>
      </w:rPr>
      <w:br/>
    </w:r>
    <w:r w:rsidR="007F36AA" w:rsidRPr="00F2529F">
      <w:rPr>
        <w:bCs/>
        <w:color w:val="242C32"/>
        <w:sz w:val="20"/>
        <w:lang w:val="en-AU"/>
      </w:rPr>
      <w:t xml:space="preserve">Page </w:t>
    </w:r>
    <w:r w:rsidR="007F36AA" w:rsidRPr="00F2529F">
      <w:rPr>
        <w:b/>
        <w:bCs/>
        <w:color w:val="242C32"/>
        <w:sz w:val="20"/>
        <w:lang w:val="en-AU"/>
      </w:rPr>
      <w:fldChar w:fldCharType="begin"/>
    </w:r>
    <w:r w:rsidR="007F36AA" w:rsidRPr="00F2529F">
      <w:rPr>
        <w:bCs/>
        <w:color w:val="242C32"/>
        <w:sz w:val="20"/>
        <w:lang w:val="en-AU"/>
      </w:rPr>
      <w:instrText xml:space="preserve"> PAGE   \* MERGEFORMAT </w:instrText>
    </w:r>
    <w:r w:rsidR="007F36AA" w:rsidRPr="00F2529F">
      <w:rPr>
        <w:b/>
        <w:bCs/>
        <w:color w:val="242C32"/>
        <w:sz w:val="20"/>
        <w:lang w:val="en-AU"/>
      </w:rPr>
      <w:fldChar w:fldCharType="separate"/>
    </w:r>
    <w:r w:rsidR="007F36AA" w:rsidRPr="00F2529F">
      <w:rPr>
        <w:b/>
        <w:bCs/>
        <w:color w:val="242C32"/>
        <w:sz w:val="20"/>
        <w:lang w:val="en-AU"/>
      </w:rPr>
      <w:t>2</w:t>
    </w:r>
    <w:r w:rsidR="007F36AA" w:rsidRPr="00F2529F">
      <w:rPr>
        <w:b/>
        <w:bCs/>
        <w:noProof/>
        <w:color w:val="242C32"/>
        <w:sz w:val="20"/>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73480" w14:textId="77777777" w:rsidR="00876F86" w:rsidRDefault="00876F86" w:rsidP="00613AB2">
      <w:r>
        <w:separator/>
      </w:r>
    </w:p>
  </w:footnote>
  <w:footnote w:type="continuationSeparator" w:id="0">
    <w:p w14:paraId="17148297" w14:textId="77777777" w:rsidR="00876F86" w:rsidRDefault="00876F86" w:rsidP="00613AB2">
      <w:r>
        <w:continuationSeparator/>
      </w:r>
    </w:p>
  </w:footnote>
  <w:footnote w:type="continuationNotice" w:id="1">
    <w:p w14:paraId="755608BE" w14:textId="77777777" w:rsidR="00876F86" w:rsidRDefault="00876F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CE48" w14:textId="78DC4BB8" w:rsidR="007F36AA" w:rsidRDefault="007F36AA">
    <w:pPr>
      <w:pStyle w:val="Header"/>
    </w:pPr>
    <w:r>
      <w:rPr>
        <w:noProof/>
      </w:rPr>
      <w:drawing>
        <wp:anchor distT="0" distB="0" distL="114300" distR="114300" simplePos="0" relativeHeight="251658242" behindDoc="1" locked="0" layoutInCell="1" allowOverlap="1" wp14:anchorId="3651C0E3" wp14:editId="21B98442">
          <wp:simplePos x="0" y="0"/>
          <wp:positionH relativeFrom="page">
            <wp:posOffset>28575</wp:posOffset>
          </wp:positionH>
          <wp:positionV relativeFrom="paragraph">
            <wp:posOffset>-530225</wp:posOffset>
          </wp:positionV>
          <wp:extent cx="7481198" cy="10582275"/>
          <wp:effectExtent l="0" t="0" r="571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MHS flyer back.jpg"/>
                  <pic:cNvPicPr/>
                </pic:nvPicPr>
                <pic:blipFill>
                  <a:blip r:embed="rId1">
                    <a:extLst>
                      <a:ext uri="{28A0092B-C50C-407E-A947-70E740481C1C}">
                        <a14:useLocalDpi xmlns:a14="http://schemas.microsoft.com/office/drawing/2010/main" val="0"/>
                      </a:ext>
                    </a:extLst>
                  </a:blip>
                  <a:stretch>
                    <a:fillRect/>
                  </a:stretch>
                </pic:blipFill>
                <pic:spPr>
                  <a:xfrm>
                    <a:off x="0" y="0"/>
                    <a:ext cx="7482864" cy="105846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236A" w14:textId="77777777" w:rsidR="007F36AA" w:rsidRDefault="007F36AA">
    <w:pPr>
      <w:pStyle w:val="Header"/>
    </w:pPr>
    <w:r>
      <w:rPr>
        <w:noProof/>
      </w:rPr>
      <w:drawing>
        <wp:anchor distT="0" distB="0" distL="114300" distR="114300" simplePos="0" relativeHeight="251658241" behindDoc="1" locked="0" layoutInCell="1" allowOverlap="1" wp14:anchorId="10A4664D" wp14:editId="64924324">
          <wp:simplePos x="0" y="0"/>
          <wp:positionH relativeFrom="page">
            <wp:align>right</wp:align>
          </wp:positionH>
          <wp:positionV relativeFrom="paragraph">
            <wp:posOffset>-467995</wp:posOffset>
          </wp:positionV>
          <wp:extent cx="7550166" cy="10679832"/>
          <wp:effectExtent l="0" t="0" r="0" b="7620"/>
          <wp:wrapNone/>
          <wp:docPr id="1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HS Flyer Multi Page Portrait 2.svg"/>
                  <pic:cNvPicPr/>
                </pic:nvPicPr>
                <pic:blipFill>
                  <a:blip r:embed="rId1">
                    <a:extLst>
                      <a:ext uri="{28A0092B-C50C-407E-A947-70E740481C1C}">
                        <a14:useLocalDpi xmlns:a14="http://schemas.microsoft.com/office/drawing/2010/main" val="0"/>
                      </a:ext>
                    </a:extLst>
                  </a:blip>
                  <a:stretch>
                    <a:fillRect/>
                  </a:stretch>
                </pic:blipFill>
                <pic:spPr>
                  <a:xfrm>
                    <a:off x="0" y="0"/>
                    <a:ext cx="7550166" cy="106798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2B1F" w14:textId="55F4E333" w:rsidR="007F36AA" w:rsidRPr="009A20A1" w:rsidRDefault="007F36AA" w:rsidP="00613AB2">
    <w:pPr>
      <w:pStyle w:val="Header"/>
      <w:rPr>
        <w:lang w:val="en-AU"/>
      </w:rPr>
    </w:pPr>
    <w:r>
      <w:rPr>
        <w:rFonts w:ascii="Verdana" w:hAnsi="Verdana"/>
        <w:noProof/>
        <w:color w:val="1B365D"/>
      </w:rPr>
      <mc:AlternateContent>
        <mc:Choice Requires="wpg">
          <w:drawing>
            <wp:anchor distT="0" distB="0" distL="114300" distR="114300" simplePos="0" relativeHeight="251658243" behindDoc="1" locked="0" layoutInCell="1" allowOverlap="1" wp14:anchorId="2EBCF37F" wp14:editId="490936C5">
              <wp:simplePos x="0" y="0"/>
              <wp:positionH relativeFrom="column">
                <wp:posOffset>-516634</wp:posOffset>
              </wp:positionH>
              <wp:positionV relativeFrom="paragraph">
                <wp:posOffset>-527875</wp:posOffset>
              </wp:positionV>
              <wp:extent cx="7531100" cy="10653395"/>
              <wp:effectExtent l="0" t="0" r="0" b="0"/>
              <wp:wrapNone/>
              <wp:docPr id="8" name="Group 8"/>
              <wp:cNvGraphicFramePr/>
              <a:graphic xmlns:a="http://schemas.openxmlformats.org/drawingml/2006/main">
                <a:graphicData uri="http://schemas.microsoft.com/office/word/2010/wordprocessingGroup">
                  <wpg:wgp>
                    <wpg:cNvGrpSpPr/>
                    <wpg:grpSpPr>
                      <a:xfrm>
                        <a:off x="0" y="0"/>
                        <a:ext cx="7531100" cy="10653395"/>
                        <a:chOff x="0" y="0"/>
                        <a:chExt cx="7531100" cy="10653395"/>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1100" cy="1065339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srcRect t="438"/>
                        <a:stretch/>
                      </pic:blipFill>
                      <pic:spPr bwMode="auto">
                        <a:xfrm>
                          <a:off x="4144489" y="3728852"/>
                          <a:ext cx="3136900" cy="53359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86939B" id="Group 8" o:spid="_x0000_s1026" style="position:absolute;margin-left:-40.7pt;margin-top:-41.55pt;width:593pt;height:838.85pt;z-index:-251658237" coordsize="75311,1065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E0Fkb2JlAGSAAAAAAQUAAklE/9sAhAABAQEBAQEBAQEBAQEBAQECAQEBAQIC&#10;AgICAgICAgICAgICAgICAgICAgICAwMDAwMDAwMDAwMDAwMDAwMDAwMDAQEBAQIBAgMCAgMDAwMD&#10;AwMDAwMDAwMDAwMDAwMDAwQEBAQDAwMEBAQEBAMEBAQEBAQEBAQEBAQEBAQEBAQEBAT/wAARCA20&#10;CbA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qS67/7eN7q/wC1rm//AHUSezV/9xx+X+Ho&#10;rj/3IP5/4OrbfZV0ade9+691737r3Xvfuvde9+691737r3Xvfuvde9+691737r3Xvfuvde9+6917&#10;37r3Xvfuvde9+691737r3Xvfuvde9+691737r3Xvfuvde9+691737r3VTfzw3nmOw+zNgfHnaTmp&#10;niraWsylJGTpkyuTIhoI5rA6RSUUvmLfQJVFm/Twa2KCNTIf9QHRVfOZGEY/1E9WZde7JxPXGyNs&#10;bGwaBMbtrERY2JwNJldRqnqHAuPLUzs8r/1d2PstkcyMWPn0ZRoI1Cjy6WXunV+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l13/28b3V/wBr&#10;XN/+6iT2av8A7jj8v8PRXH/uQfz/AMHVtvsq6NOve/de697917r3v3Xuve/de697917r3v3Xuve/&#10;de697917r3v3Xuve/de697917r3v3Xuve/de697917r3v3Xuve/de697917r3v3Xuve/de6rD/mX&#10;bjaDbfV20kkbRk85kNx1EQ+gNDBDTQs3P1IyMoXg/RuR+TLbVyx+QH7f+K6LdybCj5k/s/4vqwPr&#10;HbS7N642JtRYzE23to47ETKy6WMsFLEkzMv4d5QzN/tRPtBK2tifUnpfGuhQPQDpc+6dX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pLrv/ALeN7q/7Wub/APdRJ7NX/wBxx+X+Horj/wByD+f+Dq232VdGnXvf&#10;uvde9+691737r3Xvfuvde9+691737r3Xvfuvde9+691737r3Xvfuvde9+691737r3Xvfuvde9+69&#10;1737r3Xvfuvde9+691737r3XvfuvdVG/Otf7xfI/pbZsmlqepw2MjYSW0XyedqaVw3pY/pplvcEW&#10;tYHm5rZdsbN9v8h0VXvdIq/Z/M9W5eyro1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kuu/8At43u&#10;r/ta5v8A91Ens1f/AHHH5f4eiuP/AHIP5/4OrbfZV0ade9+691737r3Xvfuvde9+691737r3Xvfu&#10;vde9+691737r3Xvfuvde9+691737r3Xvfuvde9+691737r3Xvfuvde9+691737r3Xvfuvde9+691&#10;Ul8mP+y7Ojf+1rsz/wB6GT2a239g3+2/wdFVz/br/tf8PVtvsq6N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pLrv/t43ur/ta5v/AN1Ens1f/ccfl/h6K4/9yD+f+Dq232VdGnXvfuvde9+691737r3X&#10;vfuvde9+691737r3Xvfuvde9+691737r3Xvfuvde9+691737r3Xvfuvde9+691737r3Xvfuvde9+&#10;691737r3XvfuvdVJfJj/ALLs6N/7WuzP/ehk9mtt/YN/tv8AB0VXP9uv+1/w9W2+yro1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&#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&#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SXXf/AG8b3V/2&#10;tc3/AO6iT2av/uOPy/w9Fcf+5B/P/B1bb7KujTr3v3Xuve/de697917r3v3Xuve/de697917r3v3&#10;Xuve/de697917r3v3Xuve/de697917r3v3Xuve/de697917r3v3Xuve/de697917r3v3Xuqkvkx/&#10;2XZ0b/2tdmf+9DJ7Nbb+wb/bf4Oiq5/t1/2v+Hq232VdG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X3x4/lMfHP40fJTI/KXYm9O68t2BlKnO1VRh925HBT4YNuAzGtCU9HtugrQIjO3hvVkrYazJzc&#10;xn3OS4j8JgtMcAa4/M9F0G2R28niKWrniRTP5Dq0H2XdG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SXXf/AG8b3V/2tc3/AO6iT2av/uOPy/w9Fcf+5B/P&#10;/B1bb7KujTr3v3Xuve/de697917r3v3Xuve/de697917r3v3Xuve/de697917r3v3Xuve/de6979&#10;17r3v3Xuve/de697917r3v3Xuve/de697917r3v3Xuqkvkx/2XZ0b/2tdmf+9DJ7Nbb+wb/bf4Oi&#10;q5/t1/2v+Hq232VdG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l13/28b3V/2tc3/wC6iT2av/uO&#10;Py/w9Fcf+5B/P/B1bb7KujTr3v3Xuve/de697917r3v3Xuve/de697917r3v3Xuve/de697917r3&#10;v3Xuve/de697917r3v3Xuve/de697917r3v3Xuve/de697917r3v3Xuqkvkx/wBl2dG/9rXZn/vQ&#10;yezW2/sG/wBt/g6Krn+3X/a/4erbfZV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SXXf/bxvdX/&#10;AGtc3/7qJPZq/wDuOPy/w9Fcf+5B/P8AwdW2+yro0697917r3v3Xuve/de697917r3v3Xuve/de6&#10;97917r3v3Xuve/de697917r3v3Xuve/de697917r3v3Xuve/de697917r3v3Xuve/de697917qpL&#10;5Mf9l2dG/wDa12Z/70Mns1tv7Bv9t/g6Krn+3X/a/wCHq232VdG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Ul13/ANvG91f9rXN/+6iT2av/ALjj8v8AD0Vx/wC5B/P/AAdW2+yro0697917r3v3Xuve&#10;/de697917r3v3Xuve/de697917r3v3Xuve/de697917r3v3Xuve/de697917r3v3Xuve/de69791&#10;7r3v3Xuve/de697917qpL5Mf9l2dG/8Aa12Z/wC9DJ7Nbb+wb/bf4Oiq5/t1/wBr/h6tt9lXR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Jdd/8AbxvdX/a1zf8A7qJPZq/+44/L/D0Vx/7kH8/8HVtv&#10;sq6NOve/de697917r3v3Xuve/de697917r3v3Xuve/de697917r3v3Xuve/de697917r3v3Xuve/&#10;de697917r3v3Xuve/de697917r3v3Xuve/de6qS+TH/ZdnRv/a12Z/70Mns1tv7Bv9t/g6Krn+3X&#10;/a/4erbfZV0a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SXXf/bxvdX/a1zf/ALqJPZq/+44/L/D0&#10;Vx/7kH8/8HVtvsq6NOve/de697917r3v3Xuve/de697917r3v3Xuve/de697917r3v3Xuve/de69&#10;7917r3v3Xuve/de697917r3v3Xuve/de697917r3v3Xuve/de6qS+TH/AGXZ0b/2tdmf+9DJ7Nbb&#10;+wb/AG3+Doquf7df9r/h6tt9lXR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VJdd/9vG91f8Aa1zf&#10;/uok9mr/AO44/L/D0Vx/7kH8/wDB1bb7KujTr3v3Xuve/de697917r3v3Xuve/de697917r3v3Xu&#10;ve/de697917r3v3Xuve/de697917r3v3Xuve/de697917r3v3Xuve/de697917r3v3Xuqkvkx/2X&#10;Z0b/ANrXZn/vQyezW2/sG/23+Doquf7df9r/AIerbfZV0a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SXXf8A28b3V/2tc3/7qJPZq/8AuOPy/wAPRXH/ALkH8/8AB1bb7KujTr3v3Xuve/de697917r3&#10;v3Xuve/de697917r3v3Xuve/de697917r3v3Xuve/de697917r3v3Xuve/de697917r3v3Xuve/d&#10;e697917r3v3Xuqkvkx/2XZ0b/wBrXZn/AL0Mns1tv7Bv9t/g6Krn+3X/AGv+Hq232VdG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Ul13/wBvG91f9rXN/wDuok9mr/7jj8v8PRXH/uQfz/wdW2+yro06&#10;97917r3v3Xuve/de697917r3v3Xuve/de697917r3v3Xuve/de697917r3v3Xuve/de697917r3v&#10;3Xuve/de697917r3v3Xuve/de697917qpL5Mf9l2dG/9rXZn/vQyezW2/sG/23+Doquf7df9r/h6&#10;tt9lXR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Jdd/9vG91f9rXN/8Auok9mr/7jj8v8PRXH/uQ&#10;fz/wdW2+yro0697917r3v3Xuve/de697917r3v3Xuve/de697917r3v3Xuve/de697917r3v3Xuv&#10;e/de697917r3v3Xuve/de697917r3v3Xuve/de697917qpL5Mf8AZdnRv/a12Z/70Mns1tv7Bv8A&#10;bf4Oiq5/t1/2v+Hq232VdG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Ul13/28b3V/wBrXN/+6iT2&#10;av8A7jj8v8PRXH/uQfz/AMHVtvsq6NOve/de697917r3v3Xuve/de697917r3v3Xuve/de697917&#10;r3v3Xuve/de697917r3v3Xuve/de697917r3v3Xuve/de697917r3v3Xuve/de6qS+TH/ZdnRv8A&#10;2tdmf+9DJ7Nbb+wb/bf4Oiq5/t1/2v8Ah6tt9lXR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Jdd&#10;/wDbxvdX/a1zf/uok9mr/wC44/L/AA9Fcf8AuQfz/wAHVtvsq6NOve/de697917r3v3Xuve/de69&#10;7917r3v3Xuve/de697917r3v3Xuve/de697917r3v3Xuve/de697917r3v3Xuve/de697917r3v3&#10;Xuve/de6qS+TH/ZdnRv/AGtdmf8AvQyezW2/sG/23+Doquf7df8Aa/4erbfZV0a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SXXf/AG8b3V/2tc3/AO6iT2av/uOPy/w9Fcf+5B/P/B1bb7KujTr3v3Xu&#10;ve/de697917r3v3Xuve/de697917r3v3Xuve/de697917r3v3Xuve/de697917r3v3Xuve/de697&#10;917r3v3Xuve/de697917r3v3Xuqkvkx/2XZ0b/2tdmf+9DJ7Nbb+wb/bf4Oiq5/t1/2v+Hq232Vd&#10;G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l13/28b3V/2tc3/wC6iT2av/uOPy/w9Fcf+5B/P/B1&#10;bb7KujTr3v3Xuve/de697917r3v3Xuve/de697917r3v3Xuve/de697917r3v3Xuve/de697917r&#10;3v3Xuve/de697917r3v3Xuve/de697917r3v3Xuqkvkx/wBl2dG/9rXZn/vQyezW2/sG/wBt/g6K&#10;rn+3X/a/4erbfZV0a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SXXf/bxvdX/AGtc3/7qJPZq/wDu&#10;OPy/w9Fcf+5B/P8AwdW2+yro0697917r3v3Xuve/de697917r3v3Xuve/de697917r3v3Xuve/de&#10;697917r3v3Xuve/de697917r3v3Xuve/de697917r3v3Xuve/de697917qpL5Mf9l2dG/wDa12Z/&#10;70Mns1tv7Bv9t/g6Krn+3X/a/wCHq232VdG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Ul13/ANvG&#10;91f9rXN/+6iT2av/ALjj8v8AD0Vx/wC5B/P/AAdW2+yro0697917r3v3Xuve/de697917r3v3Xuv&#10;e/de697917r3v3Xuve/de697917r3v3Xuve/de697917r3v3Xuve/de697917r3v3Xuve/de6979&#10;17qpL5Mf9l2dG/8Aa12Z/wC9DJ7Nbb+wb/bf4Oiq5/t1/wBr/h6tt9lXR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Jdd/8AbxvdX/a1zf8A7qJPZq/+44/L/D0Vx/7kH8/8HVtvsq6NOve/de697917&#10;r3v3Xuve/de697917r3v3Xuve/de697917r3v3Xuve/de697917r3v3Xuve/de697917r3v3Xuve&#10;/de697917r3v3Xuve/de6qS+TH/ZdnRv/a12Z/70Mns1tv7Bv9t/g6Krn+3X/a/4erbfZV0a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SXXf/bxvdX/a1zf/ALqJPZq/+44/L/D0Vx/7kH8/8HVtvsq6&#10;NOve/de697917r3v3Xuve/de697917r3v3Xuve/de697917r3v3Xuve/de697917r3v3Xuve/de6&#10;97917r3v3Xuve/de697917r3v3Xuve/de6qS+TH/AGXZ0b/2tdmf+9DJ7Nbb+wb/AG3+Doquf7df&#10;9r/h6tt9lXR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Jdd/9vG91f8Aa1zf/uok9mr/AO44/L/D&#10;0Vx/7kH8/wDB1bb7KujTr3v3Xuve/de697917r3v3Xuve/de697917r3v3Xuve/de697917r3v3X&#10;uve/de697917r3v3Xuve/de697917r3v3Xuve/de697917r3v3Xuqkvkx/2XZ0b/ANrXZn/vQyez&#10;W2/sG/23+Doquf7df9r/AIerbfZV0a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SXXf8A28b3V/2t&#10;c3/7qJPZq/8AuOPy/wAPRXH/ALkH8/8AB1bb7KujTr3v3Xuve/de697917r3v3Xuve/de697917r&#10;3v3Xuve/de697917r3v3Xuve/de697917r3v3Xuve/de697917r3v3Xuve/de697917r3v3Xuqkv&#10;kx/2XZ0b/wBrXZn/AL0Mns1tv7Bv9t/g6Krn+3X/AGv+Hq232VdG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Ul13/wBvG91f9rXN/wDuok9mr/7jj8v8PRXH/uQfz/wdW2+yro0697917r3v3Xuve/de&#10;697917r3v3Xuve/de697917r3v3Xuve/de697917r3v3Xuve/de697917r3v3Xuve/de697917r3&#10;v3Xuve/de697917qpL5Mf9l2dG/9rXZn/vQyezW2/sG/23+Doquf7df9r/h6tt9lXR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Jdd/9vG91f9rXN/8Auok9mr/7jj8v8PRXH/uQfz/wdW2+yro06979&#10;17r3v3Xuve/de697917r3v3Xuve/de697917r3v3Xuve/de697917r3v3Xuve/de697917r3v3Xu&#10;ve/de697917r3v3Xuve/de697917qpL5Mf8AZdnRv/a12Z/70Mns1tv7Bv8Abf4Oiq5/t1/2v+Hq&#10;232VdG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Ul13/28b3V/wBrXN/+6iT2av8A7jj8v8PRXH/u&#10;Qfz/AMHVtvsq6NOve/de697917r3v3Xuve/de697917r3v3Xuve/de697917r3v3Xuve/de69791&#10;7r3v3Xuve/de697917r3v3Xuve/de697917r3v3Xuve/de6qS+TH/ZdnRv8A2tdmf+9DJ7Nbb+wb&#10;/bf4Oiq5/t1/2v8Ah6tt9lXR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Jdd/wDbxvdX/a1zf/uo&#10;k9mr/wC44/L/AA9Fcf8AuQfz/wAHVtvsq6NOve/de697917r3v3Xuve/de697917r3v3Xuve/de6&#10;97917r3v3Xuve/de697917r3v3Xuve/de697917r3v3Xuve/de697917r3v3Xuve/de6qS+TH/Zd&#10;nRv/AGtdmf8AvQyezW2/sG/23+Doquf7df8Aa/4erbfZV0a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SXXf/AG8b3V/2tc3/AO6iT2av/uOPy/w9Fcf+5B/P/B1bb7KujTr3v3Xuve/de697917r3v3X&#10;uve/de697917r3v3Xuve/de697917r3v3Xuve/de697917r3v3Xuve/de697917r3v3Xuve/de69&#10;7917r3v3Xuqkvkx/2XZ0b/2tdmf+9DJ7Nbb+wb/bf4Oiq5/t1/2v+Hq232VdG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l13/28b3V/2tc3/wC6iT2av/uOPy/w9Fcf+5B/P/B1bb7KujTr3v3Xuve/&#10;de697917r3v3Xuve/de697917r3v3Xuve/de697917r3v3Xuve/de697917r3v3Xuve/de697917&#10;r3v3Xuve/de697917r3v3Xuqkvkx/wBl2dG/9rXZn/vQyezW2/sG/wBt/g6Krn+3X/a/4erbfZV0&#10;a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SXXf/bxvdX/AGtc3/7qJPZq/wDuOPy/w9Fcf+5B/P8A&#10;wdW2+yro0697917r3v3Xuve/de697917r3v3Xuve/de697917r3v3Xuve/de697917r3v3Xuve/d&#10;e697917r3v3Xuve/de697917r3v3Xuve/de697917qpL5Mf9l2dG/wDa12Z/70Mns1tv7Bv9t/g6&#10;Krn+3X/a/wCHq232VdG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l13/ANvG91f9rXN/+6iT2av/&#10;ALjj8v8AD0Vx/wC5B/P/AAdW2+yro0697917r3v3Xuve/de697917r3v3Xuve/de697917r3v3Xu&#10;ve/de697917r3v3Xuve/de697917r3v3Xuve/de697917r3v3Xuve/de697917qpL5Mf9l2dG/8A&#10;a12Z/wC9DJ7Nbb+wb/bf4Oiq5/t1/wBr/h6tt9lXR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Jd&#10;d/8AbxvdX/a1zf8A7qJPZq/+44/L/D0Vx/7kH8/8HVtvsq6NOve/de697917r3v3Xuve/de69791&#10;7r3v3Xuve/de697917r3v3Xuve/de697917r3v3Xuve/de697917r3v3Xuve/de697917r3v3Xuv&#10;e/de6qS+TH/ZdnRv/a12Z/70Mns1tv7Bv9t/g6Krn+3X/a/4erbfZV0a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SXXf/bxvdX/a1zf/ALqJPZq/+44/L/D0Vx/7kH8/8HVtvsq6NOve/de697917r3v&#10;3Xuve/de697917r3v3Xuve/de697917r3v3Xuve/de697917r3v3Xuve/de697917r3v3Xuve/de&#10;697917r3v3Xuve/de6qS+TH/AGXZ0b/2tdmf+9DJ7Nbb+wb/AG3+Doquf7df9r/h6tt9lXR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Jdd/9vG91f8Aa1zf/uok9mr/AO44/L/D0Vx/7kH8/wDB1bb7&#10;KujTr3v3Xuve/de697917r3v3Xuve/de697917r3v3Xuve/de697917r3v3Xuve/de697917r3v3&#10;Xuve/de697917r3v3Xuve/de697917r3v3Xuqkvkx/2XZ0b/ANrXZn/vQyezW2/sG/23+Doquf7d&#10;f9r/AIerbfZV0a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SXXf8A28b3V/2tc3/7qJPZq/8AuOPy&#10;/wAPRXH/ALkH8/8AB1bb7KujTr3v3Xuve/de697917r3v3Xuve/de697917r3v3Xuve/de697917&#10;r3v3Xuve/de697917r3v3Xuve/de697917r3v3Xuve/de697917r3v3Xuqkvkx/2XZ0b/wBrXZn/&#10;AL0Mns1tv7Bv9t/g6Krn+3X/AGv+Hq232VdG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Ul13/wBv&#10;G91f9rXN/wDuok9mr/7jj8v8PRXH/uQfz/wdW2+yro0697917r3v3Xuve/de697917r3v3Xuve/d&#10;e697917r3v3Xuve/de697917r3v3Xuve/de697917r3v3Xuve/de697917r3v3Xuve/de697917q&#10;pL5Mf9l2dG/9rXZn/vQyezW2/sG/23+Doquf7df9r/h6tt9lXR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Jdd/9vG91f9rXN/8Auok9mr/7jj8v8PRXH/uQfz/wdW2+yro0697917r3v3Xuve/de697&#10;917r3v3Xuve/de697917r3v3Xuve/de697917r3v3Xuve/de697917r3v3Xuve/de697917r3v3X&#10;uve/de697917qpL5Mf8AZdnRv/a12Z/70Mns1tv7Bv8Abf4Oiq5/t1/2v+Hq232Vd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Ul13/28b3V/wBrXN/+6iT2av8A7jj8v8PRXH/uQfz/AMHVtvsq6NOv&#10;e/de697917r3v3Xuve/de697917r3v3Xuve/de697917r3v3Xuve/de697917r3v3Xuve/de6979&#10;17r3v3Xuve/de697917r3v3Xuve/de6qS+TH/ZdnRv8A2tdmf+9DJ7Nbb+wb/bf4Oiq5/t1/2v8A&#10;h6tt9lXR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Jdd/wDbxvdX/a1zf/uok9mr/wC44/L/AA9F&#10;cf8AuQfz/wAHVtvsq6NOve/de697917r3v3Xuve/de697917r3v3Xuve/de697917r3v3Xuve/de&#10;697917r3v3Xuve/de697917r3v3Xuve/de697917r3v3Xuve/de6qS+TH/ZdnRv/AGtdmf8AvQye&#10;zW2/sG/23+Doquf7df8Aa/4erbfZV0a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SXXf/AG8b3V/2&#10;tc3/AO6iT2av/uOPy/w9Fcf+5B/P/B1bb7KujTr3v3Xuve/de697917r3v3Xuve/de697917r3v3&#10;Xuve/de697917r3v3Xuve/de697917r3v3Xuve/de697917r3v3Xuve/de697917r3v3Xuqkvkx/&#10;2XZ0b/2tdmf+9DJ7Nbb+wb/bf4Oiq5/t1/2v+Hq232VdG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l13/28b3V/2tc3/wC6iT2av/uOPy/w9Fcf+5B/P/B1bb7KujTr3v3Xuve/de697917r3v3Xuve&#10;/de697917r3v3Xuve/de697917r3v3Xuve/de697917r3v3Xuve/de697917r3v3Xuve/de69791&#10;7r3v3Xuqkvkx/wBl2dG/9rXZn/vQyezW2/sG/wBt/g6Krn+3X/a/4erbfZV0a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SXXf/bxvdX/AGtc3/7qJPZq/wDuOPy/w9Fcf+5B/P8AwdW2+yro0697917r&#10;3v3Xuve/de697917r3v3Xuve/de697917r3v3Xuve/de697917r3v3Xuve/de697917r3v3Xuve/&#10;de697917r3v3Xuve/de697917qpL5Mf9l2dG/wDa12Z/70Mns1tv7Bv9t/g6Krn+3X/a/wCHq232&#10;Vd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Ul13/ANvG91f9rXN/+6iT2av/ALjj8v8AD0Vx/wC5&#10;B/P/AAdW2+yro0697917r3v3Xuve/de697917r3v3Xuve/de697917r3v3Xuve/de697917r3v3X&#10;uve/de697917r3v3Xuve/de697917r3v3Xuve/de697917qpL5Mf9l2dG/8Aa12Z/wC9DJ7Nbb+w&#10;b/bf4Oiq5/t1/wBr/h6tt9lXR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Jdd/8AbxvdX/a1zf8A&#10;7qJPZq/+44/L/D0Vx/7kH8/8HVtvsq6NOve/de697917r3v3Xuve/de697917r3v3Xuve/de6979&#10;17r3v3Xuve/de697917r3v3Xuve/de697917r3v3Xuve/de697917r3v3Xuve/de6qS+TH/ZdnRv&#10;/a12Z/70Mns1tv7Bv9t/g6Krn+3X/a/4erbfZV0a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SXXf&#10;/bxvdX/a1zf/ALqJPZq/+44/L/D0Vx/7kH8/8HVtvsq6NOve/de697917r3v3Xuve/de697917r3&#10;v3Xuve/de697917r3v3Xuve/de697917r3v3Xuve/de697917r3v3Xuve/de697917r3v3Xuve/d&#10;e6qS+TH/AGXZ0b/2tdmf+9DJ7Nbb+wb/AG3+Doquf7df9r/h6tt9lXR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Jdd/9vG91f8Aa1zf/uok9mr/AO44/L/D0Vx/7kH8/wDB1bb7KujTr3v3Xuve/de6&#10;97917r3v3Xuve/de697917r3v3Xuve/de697917r3v3Xuve/de697917r3v3Xuve/de697917r3v&#10;3Xuve/de697917r3v3Xuqkvkx/2XZ0b/ANrXZn/vQyezW2/sG/23+Doquf7df9r/AIerbfZV0a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SXXf8A28b3V/2tc3/7qJPZq/8AuOPy/wAPRXH/ALkH8/8A&#10;B1bb7KujTr3v3Xuve/de697917r3v3Xuve/de697917r3v3Xuve/de697917r3v3Xuve/de69791&#10;7r3v3Xuve/de697917r3v3Xuve/de697917r3v3Xuqkvkx/2XZ0b/wBrXZn/AL0Mns1tv7Bv9t/g&#10;6Krn+3X/AGv+Hq232VdG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Ul13/wBvG91f9rXN/wDuok9m&#10;r/7jj8v8PRXH/uQfz/wdW2+yro0697917r3v3Xuve/de697917r3v3Xuve/de697917r3v3Xuve/&#10;de697917r3v3Xuve/de697917r3v3Xuve/de697917r3v3Xuve/de697917qpL5Mf9l2dG/9rXZn&#10;/vQyezW2/sG/23+Doquf7df9r/h6tt9lXR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Jdd/9vG91&#10;f9rXN/8Auok9mr/7jj8v8PRXH/uQfz/wdW2+yro0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Ul13/28b3V/wBrXN/+6iT2av8A7jj8v8PRXH/uQfz/AMHVtvsq6NOve/de697917r3v3Xu&#10;ve/de697917r3v3Xuve/de697917r3v3Xuve/de697917r3v3Xuve/de697917r3v3Xuve/de697&#10;917r3v3Xuve/de6qS+TH/ZdnRv8A2tdmf+9DJ7Nbb+wb/bf4Oiq5/t1/2v8Ah6tt9lXRr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Jdd/wDbxvdX/a1zf/uok9mr/wC44/L/AA9Fcf8AuQfz/wAHVtvs&#10;q6NOve/de697917r3v3Xuve/de697917r3v3Xuve/de697917r3v3Xuve/de697917r3v3Xuve/d&#10;e697917r3v3Xuve/de697917r3v3Xuve/de6qS+TH/ZdnRv/AGtdmf8AvQyezW2/sG/23+Doquf7&#10;df8Aa/4erbfZV0a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SXXf/AG8b3V/2tc3/AO6iT2av/uOP&#10;y/w9Fcf+5B/P/B1bb7KujTr3v3Xuve/de697917r3v3Xuve/de697917r3v3Xuve/de697917r3v&#10;3Xuve/de697917r3v3Xuve/de697917r3v3Xuve/de697917r3v3Xuqkvkx/2XZ0b/2tdmf+9DJ7&#10;Nbb+wb/bf4Oiq5/t1/2v+Hq232VdG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l13/28b3V/2tc3&#10;/wC6iT2av/uOPy/w9Fcf+5B/P/B1bb7KujTr3v3Xuve/de697917r3v3Xuve/de697917r3v3Xuv&#10;e/de697917r3v3Xuve/de697917r3v3Xuve/de697917r3v3Xuve/de697917r3v3Xuqkvkx/wBl&#10;2dG/9rXZn/vQyezW2/sG/wBt/g6Krn+3X/a/4erbfZV0a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SXXf/bxvdX/AGtc3/7qJPZq/wDuOPy/w9Fcf+5B/P8AwdW2+yro0697917r3v3Xuve/de697917&#10;r3v3Xuve/de697917r3v3Xuve/de697917r3v3Xuve/de697917r3v3Xuve/de697917r3v3Xuve&#10;/de697917qpL5Mf9l2dG/wDa12Z/70Mns1tv7Bv9t/g6Krn+3X/a/wCHq232VdG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Ul13/ANvG91f9rXN/+6iT2av/ALjj8v8AD0Vx/wC5B/P/AAdW2+yro069&#10;7917r3v3Xuve/de697917r3v3Xuve/de697917r3v3Xuve/de697917r3v3Xuve/de697917r3v3&#10;Xuve/de697917r3v3Xuve/de697917qpL5Mf9l2dG/8Aa12Z/wC9DJ7Nbb+wb/bf4Oiq5/t1/wBr&#10;/h6tt9lXR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Jdd/8AbxvdX/a1zf8A7qJPZq/+44/L/D0V&#10;x/7kH8/8HVtvsq6NOve/de697917r3v3Xuve/de697917r3v3Xuve/de697917r3v3Xuve/de697&#10;917r3v3Xuve/de697917r3v3Xuve/de697917r3v3Xuve/de6qS+TH/ZdnRv/a12Z/70Mns1tv7B&#10;v9t/g6Krn+3X/a/4erbfZV0a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SXXf/bxvdX/a1zf/ALqJ&#10;PZq/+44/L/D0Vx/7kH8/8HVtvsq6NOve/de697917r3v3Xuve/de697917r3v3Xuve/de697917r&#10;3v3Xuve/de697917r3v3Xuve/de697917r3v3Xuve/de697917r3v3Xuve/de6qS+TH/AGXZ0b/2&#10;tdmf+9DJ7Nbb+wb/AG3+Doquf7df9r/h6tt9lXR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Jdd/&#10;9vG91f8Aa1zf/uok9mr/AO44/L/D0Vx/7kH8/wDB1bb7KujTr3v3Xuve/de697917r3v3Xuve/de&#10;697917r3v3Xuve/de697917r3v3Xuve/de697917r3v3Xuve/de697917r3v3Xuve/de697917r3&#10;v3Xuqkvkx/2XZ0b/ANrXZn/vQyezW2/sG/23+Doquf7df9r/AIerbfZV0a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SXXf8A28b3V/2tc3/7qJPZq/8AuOPy/wAPRXH/ALkH8/8AB1bb7KujTr3v3Xuv&#10;e/de697917r3v3Xuve/de697917r3v3Xuve/de697917r3v3Xuve/de697917r3v3Xuve/de6979&#10;17r3v3Xuve/de697917r3v3Xuqkvkx/2XZ0b/wBrXZn/AL0Mns1tv7Bv9t/g6Krn+3X/AGv+Hq23&#10;2VdG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Ul13/wBvG91f9rXN/wDuok9mr/7jj8v8PRXH/uQf&#10;z/wdW2+yro0697917r3v3Xuve/de697917r3v3Xuve/de697917r3v3Xuve/de697917r3v3Xuve&#10;/de697917r3v3Xuve/de697917r3v3Xuve/de697917qpL5Mf9l2dG/9rXZn/vQyezW2/sG/23+D&#10;oquf7df9r/h6tt9lXR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Jdd/9vG91f9rXN/8Auok9mr/7&#10;jj8v8PRXH/uQfz/wdW2+yro0697917r3v3Xuve/de697917r3v3Xuve/de697917r3v3Xuve/de6&#10;97917r3v3Xuve/de697917r3v3Xuve/de697917r3v3Xuve/de697917qpL5Mf8AZdnRv/a12Z/7&#10;0Mns1tv7Bv8Abf4Oiq5/t1/2v+Hq232VdG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Ul13/28b3V&#10;/wBrXN/+6iT2av8A7jj8v8PRXH/uQfz/AMHVtvsq6NOve/de697917r3v3Xuve/de697917r3v3X&#10;uve/de697917r3v3Xuve/de697917r3v3Xuve/de697917r3v3Xuve/de697917r3v3Xuve/de6q&#10;S+TH/ZdnRv8A2tdmf+9DJ7Nbb+wb/bf4Oiq5/t1/2v8Ah6tt9lXR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Jdd/wDbxvdX/a1zf/uok9mr/wC44/L/AA9Fcf8AuQfz/wAHVtvsq6NOve/de697917r&#10;3v3Xuve/de697917r3v3Xuve/de697917r3v3Xuve/de697917r3v3Xuve/de697917r3v3Xuve/&#10;de697917r3v3Xuve/de6qS+TH/ZdnRv/AGtdmf8AvQyezW2/sG/23+Doquf7df8Aa/4erbfZV0a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SXXf/AG8b3V/2tc3/AO6iT2av/uOPy/w9Fcf+5B/P/B1b&#10;b7KujTr3v3Xuve/de697917r3v3Xuve/de697917r3v3Xuve/de697917r3v3Xuve/de697917r3&#10;v3Xuve/de697917r3v3Xuve/de697917r3v3Xuqkvkx/2XZ0b/2tdmf+9DJ7Nbb+wb/bf4Oiq5/t&#10;1/2v+Hq232VdG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l13/28b3V/2tc3/wC6iT2av/uOPy/w&#10;9Fcf+5B/P/B1bb7KujTr3v3Xuve/de697917r3v3Xuve/de697917r3v3Xuve/de697917r3v3Xu&#10;ve/de697917r3v3Xuve/de697917r3v3Xuve/de697917r3v3Xuqkvkx/wBl2dG/9rXZn/vQyezW&#10;2/sG/wBt/g6Krn+3X/a/4erbfZV0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SXXf/bxvdX/AGtc&#10;3/7qJPZq/wDuOPy/w9Fcf+5B/P8AwdW2+yro0697917r3v3Xuve/de697917r3v3Xuve/de69791&#10;7r3v3Xuve/de697917r3v3Xuve/de697917r3v3Xuve/de697917r3v3Xuve/de697917qpL5Mf9&#10;l2dG/wDa12Z/70Mns1tv7Bv9t/g6Krn+3X/a/wCHq232VdG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Ul13/ANvG91f9rXN/+6iT2av/ALjj8v8AD0Vx/wC5B/P/AAdW2+yro0697917r3v3Xuve/de6&#10;97917r3v3Xuve/de697917r3v3Xuve/de697917r3v3Xuve/de697917r3v3Xuve/de697917r3v&#10;3Xuve/de697917qpL5Mf9l2dG/8Aa12Z/wC9DJ7Nbb+wb/bf4Oiq5/t1/wBr/h6tt9lXR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Jdd/8AbxvdX/a1zf8A7qJPZq/+44/L/D0Vx/7kH8/8HVtvsq6N&#10;Ove/de697917r3v3Xuve/de697917r3v3Xuve/de697917r3v3Xuve/de697917r3v3Xuve/de69&#10;7917r3v3Xuve/de697917r3v3Xuve/de6qS+TH/ZdnRv/a12Z/70Mns1tv7Bv9t/g6Krn+3X/a/4&#10;erbfZV0a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SXXf/bxvdX/a1zf/ALqJPZq/+44/L/D0Vx/7&#10;kH8/8HVtvsq6NOve/de697917r3v3Xuve/de697917r3v3Xuve/de697917r3v3Xuve/de697917&#10;r3v3Xuve/de697917r3v3Xuve/de697917r3v3Xuve/de6qS+TH/AGXZ0b/2tdmf+9DJ7Nbb+wb/&#10;AG3+Doquf7df9r/h6tt9lXRr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Jdd/9vG91f8Aa1zf/uok&#10;9mr/AO44/L/D0Vx/7kH8/wDB1bb7KujTr3v3Xuve/de697917r3v3Xuve/de697917r3v3Xuve/d&#10;e697917r3v3Xuve/de697917r3v3Xuve/de697917r3v3Xuve/de697917r3v3Xuqkvkx/2XZ0b/&#10;ANrXZn/vQyezW2/sG/23+Doquf7df9r/AIerbfZV0a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SX&#10;Xf8A28b3V/2tc3/7qJPZq/8AuOPy/wAPRXH/ALkH8/8AB1bb7KujTr3v3Xuve/de697917r3v3Xu&#10;ve/de697917r3v3Xuve/de697917r3v3Xuve/de697917r3v3Xuve/de697917r3v3Xuve/de697&#10;917r3v3Xuqkvkx/2XZ0b/wBrXZn/AL0Mns1tv7Bv9t/g6Krn+3X/AGv+Hq232VdG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l13/wBvG91f9rXN/wDuok9mr/7jj8v8PRXH/uQfz/wdW2+yro069791&#10;7r3v3Xuve/de697917r3v3Xuve/de697917r3v3Xuve/de697917r3v3Xuve/de697917r3v3Xuv&#10;e/de697917r3v3Xuve/de697917qpL5Mf9l2dG/9rXZn/vQyezW2/sG/23+Doquf7df9r/h6tt9l&#10;XRr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Jdd/9vG91f9rXN/8Auok9mr/7jj8v8PRXH/uQfz/w&#10;dW2+yro0697917r3v3Xuve/de697917r3v3Xuve/de697917r3v3Xuve/de697917r3v3Xuve/de&#10;697917r3v3Xuve/de697917r3v3Xuve/de697917qpL5Mf8AZdnRv/a12Z/70Mns1tv7Bv8Abf4O&#10;iq5/t1/2v+Hq232VdG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l13/28b3V/wBrXN/+6iT2av8A&#10;7jj8v8PRXH/uQfz/AMHVtvsq6NOve/de697917r3v3Xuve/de697917r3v3Xuve/de697917r3v3&#10;Xuve/de697917r3v3Xuve/de697917r3v3Xuve/de697917r3v3Xuve/de6qS+TH/ZdnRv8A2tdm&#10;f+9DJ7Nbb+wb/bf4Oiq5/t1/2v8Ah6tt9lXR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Jdd/wDb&#10;xvdX/a1zf/uok9mr/wC44/L/AA9Fcf8AuQfz/wAHVtvsq6NOve/de697917r3v3Xuve/de697917&#10;r3v3Xuve/de697917r3v3Xuve/de697917r3v3Xuve/de697917r3v3Xuve/de697917r3v3Xuve&#10;/de6qS+TH/ZdnRv/AGtdmf8AvQyezW2/sG/23+Doquf7df8Aa/4erbfZV0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SXXf/AG8b3V/2tc3/AO6iT2av/uOPy/w9Fcf+5B/P/B1bb7KujTr3v3Xuve/d&#10;e697917r3v3Xuve/de697917r3v3Xuve/de697917r3v3Xuve/de697917r3v3Xuve/de697917r&#10;3v3Xuve/de697917r3v3Xuqkvkx/2XZ0b/2tdmf+9DJ7Nbb+wb/bf4Oiq5/t1/2v+Hq232VdG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l13/28b3V/2tc3/wC6iT2av/uOPy/w9Fcf+5B/P/B1bb7K&#10;ujTr3v3Xuve/de697917r3v3Xuve/de697917r3v3Xuve/de697917r3v3Xuve/de697917r3v3X&#10;uve/de697917r3v3Xuve/de697917r3v3Xuqkvkx/wBl2dG/9rXZn/vQyezW2/sG/wBt/g6Krn+3&#10;X/a/4erbfZV0a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SXXf/bxvdX/AGtc3/7qJPZq/wDuOPy/&#10;w9Fcf+5B/P8AwdW2+yro0697917r3v3Xuve/de697917r3v3Xuve/de697917r3v3Xuve/de6979&#10;17r3v3Xuve/de697917r3v3Xuve/de697917r3v3Xuve/de697917qpL5Mf9l2dG/wDa12Z/70Mn&#10;s1tv7Bv9t/g6Krn+3X/a/wCHq232VdG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Ul13/ANvG91f9&#10;rXN/+6iT2av/ALjj8v8AD0Vx/wC5B/P/AAdW2+yro0697917r3v3Xuve/de697917r3v3Xuve/de&#10;697917r3v3Xuve/de697917r3v3Xuve/de697917r3v3Xuve/de697917r3v3Xuve/de697917qp&#10;L5Mf9l2dG/8Aa12Z/wC9DJ7Nbb+wb/bf4Oiq5/t1/wBr/h6tt9lXR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Jdd/8AbxvdX/a1zf8A7qJPZq/+44/L/D0Vx/7kH8/8HVtvsq6NOve/de697917r3v3&#10;Xuve/de697917r3v3Xuve/de697917r3v3Xuve/de697917r3v3Xuve/de697917r3v3Xuve/de6&#10;97917r3v3Xuve/de6qS+TH/ZdnRv/a12Z/70Mns1tv7Bv9t/g6Krn+3X/a/4erbfZV0a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SXXf/bxvdX/a1zf/ALqJPZq/+44/L/D0Vx/7kH8/8HVtvsq6NOve&#10;/de697917r3v3Xuve/de697917r3v3Xuve/de697917r3v3Xuve/de697917r3v3Xuve/de69791&#10;7r3v3Xuve/de697917r3v3Xuve/de6qS+TH/AGXZ0b/2tdmf+9DJ7Nbb+wb/AG3+Doquf7df9r/h&#10;6tt9lXR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VJdd/9vG91f8Aa1zf/uok9mr/AO44/L/D0Vx/&#10;7kH8/wDB1bb7KujTr3v3Xuve/de697917r3v3Xuve/de697917r3v3Xuve/de697917r3v3Xuve/&#10;de697917r3v3Xuve/de697917r3v3Xuve/de697917r3v3Xuqkvkx/2XZ0b/ANrXZn/vQyezW2/s&#10;G/23+Doquf7df9r/AIerbfZV0a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SXXf8A28b3V/2tc3/7&#10;qJPZq/8AuOPy/wAPRXH/ALkH8/8AB1bb7KujTr3v3Xuve/de697917r3v3Xuve/de697917r3v3X&#10;uve/de697917r3v3Xuve/de697917r3v3Xuve/de697917r3v3Xuve/de697917r3v3Xuqkvkx/2&#10;XZ0b/wBrXZn/AL0Mns1tv7Bv9t/g6Krn+3X/AGv+Hq232VdG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Ul13/wBvG91f9rXN/wDuok9mr/7jj8v8PRXH/uQfz/wdW2+yro0697917r3v3Xuve/de6979&#10;17r3v3Xuve/de697917r3v3Xuve/de697917r3v3Xuve/de697917r3v3Xuve/de697917r3v3Xu&#10;ve/de697917qpL5Mf9l2dG/9rXZn/vQyezW2/sG/23+Doquf7df9r/h6tt9lXR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Jdd/9vG91f9rXN/8Auok9mr/7jj8v8PRXH/uQfz/wdW2+yro0697917r3&#10;v3Xuve/de697917r3v3Xuve/de697917r3v3Xuve/de697917r3v3Xuve/de697917r3v3Xuve/d&#10;e697917r3v3Xuve/de697917qpL5Mf8AZdnRv/a12Z/70Mns1tv7Bv8Abf4Oiq5/t1/2v+Hq232V&#10;dG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l13/28b3V/wBrXN/+6iT2av8A7jj8v8PRXH/uQfz/&#10;AMHVtvsq6NOve/de697917r3v3Xuve/de697917r3v3Xuve/de697917r3v3Xuve/de697917r3v&#10;3Xuve/de697917r3v3Xuve/de697917r3v3Xuve/de6qS+TH/ZdnRv8A2tdmf+9DJ7Nbb+wb/bf4&#10;Oiq5/t1/2v8Ah6tt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Jdd/wDbxvdX/a1zf/uok9mr&#10;/wC44/L/AA9Fcf8AuQfz/wAHVtvsq6NOve/de697917r3v3Xuve/de697917r3v3Xuve/de69791&#10;7r3v3Xuve/de697917r3v3Xuve/de697917r3v3Xuve/de697917r3v3Xuve/de6qS+TH/ZdnRv/&#10;AGtdmf8AvQyezW2/sG/23+Doquf7df8Aa/4erbfZV0a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S&#10;XXf/AG8b3V/2tc3/AO6iT2av/uOPy/w9Fcf+5B/P/B1bb7KujTr3v3Xuve/de697917r3v3Xuve/&#10;de697917r3v3Xuve/de697917r3v3Xuve/de697917r3v3Xuve/de697917r3v3Xuve/de697917&#10;r3v3Xuqkvkx/2XZ0b/2tdmf+9DJ7Nbb+wb/bf4Oiq5/t1/2v+Hq232Vd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l13/28b3V/2tc3/wC6iT2av/uOPy/w9Fcf+5B/P/B1bb7KujT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SXXf/bxvdX/AGtc3/7qJPZq/wDuOPy/w9Fcf+5B/P8AwdW2&#10;+yro0697917r3v3Xuve/de697917r3v3Xuve/de697917r3v3Xuve/de697917r3v3Xuve/de697&#10;917r3v3Xuve/de697917r3v3Xuve/de697917qpL5Mf9l2dG/wDa12Z/70Mns1tv7Bv9t/g6Krn+&#10;3X/a/wCHq232VdG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Ul13/ANvG91f9rXN/+6iT2av/ALjj&#10;8v8AD0Vx/wC5B/P/AAdW2+yro0697917r3v3Xuve/de697917r3v3Xuve/de697917r3v3Xuve/d&#10;e697917r3v3Xuve/de697917r3v3Xuve/de697917r3v3Xuve/de697917qpL5Mf9l2dG/8Aa12Z&#10;/wC9DJ7Nbb+wb/bf4Oiq5/t1/wBr/h6tt9lXR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Jdd/8A&#10;bxvdX/a1zf8A7qJPZq/+44/L/D0Vx/7kH8/8HVtvsq6NOve/de697917r3v3Xuve/de697917r3v&#10;3Xuve/de697917r3v3Xuve/de697917r3v3Xuve/de697917r3v3Xuve/de697917r3v3Xuve/de&#10;6qS+TH/ZdnRv/a12Z/70Mns1tv7Bv9t/g6Krn+3X/a/4erbfZV0a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SXXf/bxvdX/a1zf/ALqJPZq/+44/L/D0Vx/7kH8/8HVtvsq6NOve/de697917r3v3Xuv&#10;e/de697917r3v3Xuve/de697917r3v3Xuve/de697917r3v3Xuve/de697917r3v3Xuve/de6979&#10;17r3v3Xuve/de6qS+TH/AGXZ0b/2tdmf+9DJ7Nbb+wb/AG3+Doquf7df9r/h6tt9lXR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Jdd/9vG91f8Aa1zf/uok9mr/AO44/L/D0Vx/7kH8/wDB1bb7KujT&#10;r3v3Xuve/de697917r3v3Xuve/de697917r3v3Xuve/de697917r3v3Xuve/de697917r3v3Xuve&#10;/de697917r3v3Xuve/de697917r3v3Xuqkvkx/2XZ0b/ANrXZn/vQyezW2/sG/23+Doquf7df9r/&#10;AIerbfZV0a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SXXf8A28b3V/2tc3/7qJPZq/8AuOPy/wAP&#10;RXH/ALkH8/8AB1bb7KujTr3v3Xuve/de697917r3v3Xuve/de697917r3v3Xuve/de697917r3v3&#10;Xuve/de697917r3v3Xuve/de697917r3v3Xuve/de697917r3v3Xuqkvkx/2XZ0b/wBrXZn/AL0M&#10;ns1tv7Bv9t/g6Krn+3X/AGv+Hq232VdG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Ul13/wBvG91f&#10;9rXN/wDuok9mr/7jj8v8PRXH/uQfz/wdW2+yro0697917r3v3Xuve/de697917r3v3Xuve/de697&#10;917r3v3Xuve/de697917r3v3Xuve/de697917r3v3Xuve/de697917r3v3Xuve/de697917qpL5M&#10;f9l2dG/9rXZn/vQyezW2/sG/23+Doquf7df9r/h6tt9lXR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Jdd/9vG91f9rXN/8Auok9mr/7jj8v8PRXH/uQfz/wdW2+yro0697917r3v3Xuve/de697917r&#10;3v3Xuve/de697917r3v3Xuve/de697917r3v3Xuve/de697917r3v3Xuve/de697917r3v3Xuve/&#10;de697917qpL5Mf8AZdnRv/a12Z/70Mns1tv7Bv8Abf4Oiq5/t1/2v+Hq232VdG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Ul13/28b3V/wBrXN/+6iT2av8A7jj8v8PRXH/uQfz/AMHVtvsq6NOve/de&#10;697917r3v3Xuve/de697917r3v3Xuve/de697917r3v3Xuve/de697917r3v3Xuve/de697917r3&#10;v3Xuve/de697917r3v3Xuve/de6qS+TH/ZdnRv8A2tdmf+9DJ7Nbb+wb/bf4Oiq5/t1/2v8Ah6tt&#10;9lXR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Jdd/wDbxvdX/a1zf/uok9mr/wC44/L/AA9Fcf8A&#10;uQfz/wAHVtvsq6NOve/de697917r3v3Xuve/de697917r3v3Xuve/de697917r3v3Xuve/de6979&#10;17r3v3Xuve/de697917r3v3Xuve/de697917r3v3Xuve/de6qS+TH/ZdnRv/AGtdmf8AvQyezW2/&#10;sG/23+Doquf7df8Aa/4erbfZV0a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SXXf/AG8b3V/2tc3/&#10;AO6iT2av/uOPy/w9Fcf+5B/P/B1bb7KujTr3v3Xuve/de697917r3v3Xuve/de697917r3v3Xuve&#10;/de697917r3v3Xuve/de697917r3v3Xuve/de697917r3v3Xuve/de697917r3v3Xuqkvkx/2XZ0&#10;b/2tdmf+9DJ7Nbb+wb/bf4Oiq5/t1/2v+Hq232VdG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l1&#10;3/28b3V/2tc3/wC6iT2av/uOPy/w9Fcf+5B/P/B1bb7KujTr3v3Xuve/de697917r3v3Xuve/de6&#10;97917r3v3Xuve/de697917r3v3Xuve/de697917r3v3Xuve/de697917r3v3Xuve/de697917r3v&#10;3Xuqkvkx/wBl2dG/9rXZn/vQyezW2/sG/wBt/g6Krn+3X/a/4erbfZV0a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SXXf/bxvdX/AGtc3/7qJPZq/wDuOPy/w9Fcf+5B/P8AwdW2+yro0697917r3v3X&#10;uve/de697917r3v3Xuve/de697917r3v3Xuve/de697917r3v3Xuve/de697917r3v3Xuve/de69&#10;7917r3v3Xuve/de697917qpL5Mf9l2dG/wDa12Z/70Mns1tv7Bv9t/g6Krn+3X/a/wCHq232VdG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Ul13/ANvG91f9rXN/+6iT2av/ALjj8v8AD0Vx/wC5B/P/&#10;AAdW2+yro0697917r3v3Xuve/de697917r3v3Xuve/de697917r3v3Xuve/de697917r3v3Xuve/&#10;de697917r3v3Xuve/de697917r3v3Xuve/de697917qpL5Mf9l2dG/8Aa12Z/wC9DJ7Nbb+wb/bf&#10;4Oiq5/t1/wBr/h6tt9lXR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Jdd/8AbxvdX/a1zf8A7qJP&#10;Zq/+44/L/D0Vx/7kH8/8HVtvsq6NOve/de697917r3v3Xuve/de697917r3v3Xuve/de697917r3&#10;v3Xuve/de697917r3v3Xuve/de697917r3v3Xuve/de697917r3v3Xuve/de6qS+TH/ZdnRv/a12&#10;Z/70Mns1tv7Bv9t/g6Krn+3X/a/4erbfZV0a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SXXf/bxv&#10;dX/a1zf/ALqJPZq/+44/L/D0Vx/7kH8/8HVtvsq6NOve/de697917r3v3Xuve/de697917r3v3Xu&#10;ve/de697917r3v3Xuve/de697917r3v3Xuve/de697917r3v3Xuve/de697917r3v3Xuve/de6qS&#10;+TH/AGXZ0b/2tdmf+9DJ7Nbb+wb/AG3+Doquf7df9r/h6tt9lXR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Jdd/9vG91f8Aa1zf/uok9mr/AO44/L/D0Vx/7kH8/wDB1bb7KujTr3v3Xuve/de69791&#10;7r3v3Xuve/de697917r3v3Xuve/de697917r3v3Xuve/de697917r3v3Xuve/de697917r3v3Xuv&#10;e/de697917r3v3Xuqkvkx/2XZ0b/ANrXZn/vQyezW2/sG/23+Doquf7df9r/AIerbfZV0a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SXXf8A28b3V/2tc3/7qJPZq/8AuOPy/wAPRXH/ALkH8/8AB1bb&#10;7KujTr3v3Xuve/de697917r3v3Xuve/de697917r3v3Xuve/de697917r3v3Xuve/de697917r3v&#10;3Xuve/de697917r3v3Xuve/de697917r3v3Xuqkvkx/2XZ0b/wBrXZn/AL0Mns1tv7Bv9t/g6Krn&#10;+3X/AGv+Hq232VdG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Ul13/wBvG91f9rXN/wDuok9mr/7j&#10;j8v8PRXH/uQfz/wdW2+yro0697917r3v3Xuve/de697917r3v3Xuve/de697917r3v3Xuve/de69&#10;7917r3v3Xuve/de697917r3v3Xuve/de697917r3v3Xuve/de697917qpL5Mf9l2dG/9rXZn/vQy&#10;ezW2/sG/23+Doquf7df9r/h6tt9lX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Jdd/9vG91f9rX&#10;N/8Auok9mr/7jj8v8PRXH/uQfz/wdW2+yro0697917r3v3Xuve/de697917r3v3Xuve/de697917&#10;r3v3Xuve/de697917r3v3Xuve/de697917r3v3Xuve/de697917r3v3Xuve/de697917qpL5Mf8A&#10;ZdnRv/a12Z/70Mns1tv7Bv8Abf4Oiq5/t1/2v+Hq232VdG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Ul13/28b3V/wBrXN/+6iT2av8A7jj8v8PRXH/uQfz/AMHVtvsq6NOve/de697917r3v3Xuve/d&#10;e697917r3v3Xuve/de697917r3v3Xuve/de697917r3v3Xuve/de697917r3v3Xuve/de697917r&#10;3v3Xuve/de6qS+TH/ZdnRv8A2tdmf+9DJ7Nbb+wb/bf4Oiq5/t1/2v8Ah6tt9lXR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Jdd/wDbxvdX/a1zf/uok9mr/wC44/L/AA9Fcf8AuQfz/wAHVtvsq6NO&#10;ve/de697917r3v3Xuve/de697917r3v3Xuve/de697917r3v3Xuve/de697917r3v3Xuve/de697&#10;917r3v3Xuve/de697917r3v3Xuve/de6qS+TH/ZdnRv/AGtdmf8AvQyezW2/sG/23+Doquf7df8A&#10;a/4erbfZV0a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SXXf/AG8b3V/2tc3/AO6iT2av/uOPy/w9&#10;Fcf+5B/P/B1bb7KujTr3v3Xuve/de697917r3v3Xuve/de697917r3v3Xuve/de697917r3v3Xuv&#10;e/de697917r3v3Xuve/de697917r3v3Xuve/de697917r3v3Xuqkvkx/2XZ0b/2tdmf+9DJ7Nbb+&#10;wb/bf4Oiq5/t1/2v+Hq232VdG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l13/28b3V/2tc3/wC6&#10;iT2av/uOPy/w9Fcf+5B/P/B1bb7KujTr3v3Xuve/de697917r3v3Xuve/de697917r3v3Xuve/de&#10;697917r3v3Xuve/de697917r3v3Xuve/de697917r3v3Xuve/de697917r3v3Xuqkvkx/wBl2dG/&#10;9rXZn/vQyezW2/sG/wBt/g6Krn+3X/a/4erbfZV0a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SXX&#10;f/bxvdX/AGtc3/7qJPZq/wDuOPy/w9Fcf+5B/P8AwdW2+yro0697917r3v3Xuve/de697917r3v3&#10;Xuve/de697917r3v3Xuve/de697917r3v3Xuve/de697917r3v3Xuve/de697917r3v3Xuve/de6&#10;97917qpL5Mf9l2dG/wDa12Z/70Mns1tv7Bv9t/g6Krn+3X/a/wCHq232VdG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Ul13/ANvG91f9rXN/+6iT2av/ALjj8v8AD0Vx/wC5B/P/AAdW2+yro0697917&#10;r3v3Xuve/de697917r3v3Xuve/de697917r3v3Xuve/de697917r3v3Xuve/de697917r3v3Xuve&#10;/de697917r3v3Xuve/de697917qpL5Mf9l2dG/8Aa12Z/wC9DJ7Nbb+wb/bf4Oiq5/t1/wBr/h6t&#10;t9lXR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VJdd/8AbxvdX/a1zf8A7qJPZq/+44/L/D0Vx/7k&#10;H8/8HVtvsq6NOve/de697917r3v3Xuve/de697917r3v3Xuve/de697917r3v3Xuve/de697917r&#10;3v3Xuve/de697917r3v3Xuve/de697917r3v3Xuve/de6qS+TH/ZdnRv/a12Z/70Mns1tv7Bv9t/&#10;g6Krn+3X/a/4erbfZV0a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SXXf/bxvdX/a1zf/ALqJPZq/&#10;+44/L/D0Vx/7kH8/8HVtvsq6NOve/de697917r3v3Xuve/de697917r3v3Xuve/de697917r3v3X&#10;uve/de697917r3v3Xuve/de697917r3v3Xuve/de697917r3v3Xuve/de6qS+TH/AGXZ0b/2tdmf&#10;+9DJ7Nbb+wb/AG3+Doquf7df9r/h6tt9lXR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Jdd/9vG9&#10;1f8Aa1zf/uok9mr/AO44/L/D0Vx/7kH8/wDB1bb7KujTr3v3Xuve/de697917r3v3Xuve/de6979&#10;17r3v3Xuve/de697917r3v3Xuve/de697917r3v3Xuve/de697917r3v3Xuve/de697917r3v3Xu&#10;qkvkx/2XZ0b/ANrXZn/vQyezW2/sG/23+Doquf7df9r/AIerbfZV0a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SXXf8A28b3V/2tc3/7qJPZq/8AuOPy/wAPRXH/ALkH8/8AB1bb7KujTr3v3Xuve/de&#10;697917r3v3Xuve/de697917r3v3Xuve/de697917r3v3Xuve/de697917r3v3Xuve/de697917r3&#10;v3Xuve/de697917r3v3Xuqkvkx/2XZ0b/wBrXZn/AL0Mns1tv7Bv9t/g6Krn+3X/AGv+Hq232VdG&#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Ul13/wBvG91f9rXN/wDuok9mr/7jj8v8PRXH/uQfz/wd&#10;W2+yro0697917r3v3Xuve/de697917r3v3Xuve/de697917r3v3Xuve/de697917r3v3Xuve/de6&#10;97917r3v3Xuve/de697917r3v3Xuve/de697917qpL5Mf9l2dG/9rXZn/vQyezW2/sG/23+Doquf&#10;7df9r/h6tt9lXR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Jdd/9vG91f9rXN/8Auok9mr/7jj8v&#10;8PRXH/uQfz/wdW2+yro0697917r3v3Xuve/de697917r3v3Xuve/de697917r3v3Xuve/de69791&#10;7r3v3Xuve/de697917r3v3Xuve/de697917r3v3Xuve/de697917qpL5Mf8AZdnRv/a12Z/70Mns&#10;1tv7Bv8Abf4Oiq5/t1/2v+Hq232VdG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l13/28b3V/wBr&#10;XN/+6iT2av8A7jj8v8PRXH/uQfz/AMHVtvsq6NOve/de697917r3v3Xuve/de697917r3v3Xuve/&#10;de697917r3v3Xuve/de697917r3v3Xuve/de697917r3v3Xuve/de697917r3v3Xuve/de6qS+TH&#10;/ZdnRv8A2tdmf+9DJ7Nbb+wb/bf4Oiq5/t1/2v8Ah6tt9lXR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Jdd/wDbxvdX/a1zf/uok9mr/wC44/L/AA9Fcf8AuQfz/wAHVtvsq6NOve/de697917r3v3X&#10;uve/de697917r3v3Xuve/de697917r3v3Xuve/de697917r3v3Xuve/de697917r3v3Xuve/de69&#10;7917r3v3Xuve/de6qS+TH/ZdnRv/AGtdmf8AvQyezW2/sG/23+Doquf7df8Aa/4erbfZV0a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SXXf/AG8b3V/2tc3/AO6iT2av/uOPy/w9Fcf+5B/P/B1bb7Ku&#10;jTr3v3Xuve/de697917r3v3Xuve/de697917r3v3Xuve/de697917r3v3Xuve/de697917r3v3Xu&#10;ve/de697917r3v3Xuve/de697917r3v3Xuqkvkx/2XZ0b/2tdmf+9DJ7Nbb+wb/bf4Oiq5/t1/2v&#10;+Hq232VdG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l13/28b3V/2tc3/wC6iT2av/uOPy/w9Fcf&#10;+5B/P/B1bb7KujTr3v3Xuve/de697917r3v3Xuve/de697917r3v3Xuve/de697917r3v3Xuve/d&#10;e697917r3v3Xuve/de697917r3v3Xuve/de697917r3v3Xuqkvkx/wBl2dG/9rXZn/vQyezW2/sG&#10;/wBt/g6Krn+3X/a/4erbfZV0a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SXXf/bxvdX/AGtc3/7q&#10;JPZq/wDuOPy/w9Fcf+5B/P8AwdW2+yro0697917r3v3Xuve/de697917r3v3Xuve/de697917r3v&#10;3Xuve/de697917r3v3Xuve/de697917r3v3Xuve/de697917r3v3Xuve/de697917qpL5Mf9l2dG&#10;/wDa12Z/70Mns1tv7Bv9t/g6Krn+3X/a/wCHq232VdG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l13/ANvG91f9rXN/+6iT2av/ALjj8v8AD0Vx/wC5B/P/AAdW2+yro0697917r3v3Xuve/de69791&#10;7r3v3Xuve/de697917r3v3Xuve/de697917r3v3Xuve/de697917r3v3Xuve/de697917r3v3Xuv&#10;e/de697917qpL5Mf9l2dG/8Aa12Z/wC9DJ7Nbb+wb/bf4Oiq5/t1/wBr/h6tt9lXR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Jdd/8AbxvdX/a1zf8A7qJPZq/+44/L/D0Vx/7kH8/8HVtvsq6NOve/&#10;de697917r3v3Xuve/de697917r3v3Xuve/de697917r3v3Xuve/de697917r3v3Xuve/de697917&#10;r3v3Xuve/de697917r3v3Xuve/de6qS+TH/ZdnRv/a12Z/70Mns1tv7Bv9t/g6Krn+3X/a/4erbf&#10;ZV0a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SXXf/bxvdX/a1zf/ALqJPZq/+44/L/D0Vx/7kH8/&#10;8HVtvsq6NOve/de697917r3v3Xuve/de697917r3v3Xuve/de697917r3v3Xuve/de697917r3v3&#10;Xuve/de697917r3v3Xuve/de697917r3v3Xuve/de6qS+TH/AGXZ0b/2tdmf+9DJ7Nbb+wb/AG3+&#10;Doquf7df9r/h6tt9lXRr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Jdd/9vG91f8Aa1zf/uok9mr/&#10;AO44/L/D0Vx/7kH8/wDB1bb7KujTr3v3Xuve/de697917r3v3Xuve/de697917r3v3Xuve/de697&#10;917r3v3Xuve/de697917r3v3Xuve/de697917r3v3Xuve/de697917r3v3Xuqkvkx/2XZ0b/ANrX&#10;Zn/vQyezW2/sG/23+Doquf7df9r/AIerbfZV0a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SXXf8A&#10;28b3V/2tc3/7qJPZq/8AuOPy/wAPRXH/ALkH8/8AB1bb7KujTr3v3Xuve/de697917r3v3Xuve/d&#10;e697917r3v3Xuve/de697917r3v3Xuve/de697917r3v3Xuve/de697917r3v3Xuve/de697917r&#10;3v3Xuqkvkx/2XZ0b/wBrXZn/AL0Mns1tv7Bv9t/g6Krn+3X/AGv+Hq232Vd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Ul13/wBvG91f9rXN/wDuok9mr/7jj8v8PRXH/uQfz/wdW2+yro0697917r3v&#10;3Xuve/de697917r3v3Xuve/de697917r3v3Xuve/de697917r3v3Xuve/de697917r3v3Xuve/de&#10;697917r3v3Xuve/de697917qpL5Mf9l2dG/9rXZn/vQyezW2/sG/23+Doquf7df9r/h6tt9lXR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Jdd/9vG91f9rXN/8Auok9mr/7jj8v8PRXH/uQfz/wdW2+&#10;yro0697917r3v3Xuve/de697917r3v3Xuve/de697917r3v3Xuve/de697917r3v3Xuve/de6979&#10;17r3v3Xuve/de697917r3v3Xuve/de697917qpL5Mf8AZdnRv/a12Z/70Mns1tv7Bv8Abf4Oiq5/&#10;t1/2v+Hq232VdG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Ul13/28b3V/wBrXN/+6iT2av8A7jj8&#10;v8PRXH/uQfz/AMHVtvsq6NOve/de697917r3v3Xuve/de697917r3v3Xuve/de697917r3v3Xuve&#10;/de697917r3v3Xuve/de697917r3v3Xuve/de697917r3v3Xuve/de6qS+TH/ZdnRv8A2tdmf+9D&#10;J7Nbb+wb/bf4Oiq5/t1/2v8Ah6tt9lXR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Jdd/wDbxvdX&#10;/a1zf/uok9mr/wC44/L/AA9Fcf8AuQfz/wAHVtvsq6NOve/de697917r3v3Xuve/de697917r3v3&#10;Xuve/de697917r3v3Xuve/de697917r3v3Xuve/de697917r3v3Xuve/de697917r3v3Xuve/de6&#10;qS+TH/ZdnRv/AGtdmf8AvQyezW2/sG/23+Doquf7df8Aa/4erbfZV0a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SXXf/AG8b3V/2tc3/AO6iT2av/uOPy/w9Fcf+5B/P/B1bb7KujTr3v3Xuve/de697&#10;917r3v3Xuve/de697917r3v3Xuve/de697917r3v3Xuve/de697917r3v3Xuve/de697917r3v3X&#10;uve/de697917r3v3Xuqkvkx/2XZ0b/2tdmf+9DJ7Nbb+wb/bf4Oiq5/t1/2v+Hq232VdG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l13/28b3V/2tc3/wC6iT2av/uOPy/w9Fcf+5B/P/B1bb7KujTr&#10;3v3Xuve/de697917r3v3Xuve/de697917r3v3Xuve/de697917r3v3Xuve/de697917r3v3Xuve/&#10;de697917r3v3Xuve/de697917r3v3Xuqkvkx/wBl2dG/9rXZn/vQyezW2/sG/wBt/g6Krn+3X/a/&#10;4erbfZV0a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SXXf/bxvdX/AGtc3/7qJPZq/wDuOPy/w9Fc&#10;f+5B/P8AwdW2+yro0697917r3v3Xuve/de697917r3v3Xuve/de697917r3v3Xuve/de697917r3&#10;v3Xuve/de697917r3v3Xuve/de697917r3v3Xuve/de697917qpL5Mf9l2dG/wDa12Z/70Mns1tv&#10;7Bv9t/g6Krn+3X/a/wCHq232VdG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Ul13/ANvG91f9rXN/&#10;+6iT2av/ALjj8v8AD0Vx/wC5B/P/AAdW2+yro0697917r3v3Xuve/de697917r3v3Xuve/de6979&#10;17r3v3Xuve/de697917r3v3Xuve/de697917r3v3Xuve/de697917r3v3Xuve/de697917qpL5Mf&#10;9l2dG/8Aa12Z/wC9DJ7Nbb+wb/bf4Oiq5/t1/wBr/h6tt9lXR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Jdd/8AbxvdX/a1zf8A7qJPZq/+44/L/D0Vx/7kH8/8HVtvsq6NOve/de697917r3v3Xuve&#10;/de697917r3v3Xuve/de697917r3v3Xuve/de697917r3v3Xuve/de697917r3v3Xuve/de69791&#10;7r3v3Xuve/de6qS+TH/ZdnRv/a12Z/70Mns1tv7Bv9t/g6Krn+3X/a/4erbfZV0a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SXXf/bxvdX/a1zf/ALqJPZq/+44/L/D0Vx/7kH8/8HVtvsq6NOve/de6&#10;97917r3v3Xuve/de697917r3v3Xuve/de697917r3v3Xuve/de697917r3v3Xuve/de697917r3v&#10;3Xuve/de697917r3v3Xuve/de6qS+TH/AGXZ0b/2tdmf+9DJ7Nbb+wb/AG3+Doquf7df9r/h6tt9&#10;lXR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Jdd/9vG91f8Aa1zf/uok9mr/AO44/L/D0Vx/7kH8&#10;/wDB1bb7KujTr3v3Xuve/de697917r3v3Xuve/de697917r3v3Xuve/de697917r3v3Xuve/de69&#10;7917r3v3Xuve/de697917r3v3Xuve/de697917r3v3Xuqkvkx/2XZ0b/ANrXZn/vQyezW2/sG/23&#10;+Doquf7df9r/AIerbfZV0a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SXXf8A28b3V/2tc3/7qJPZ&#10;q/8AuOPy/wAPRXH/ALkH8/8AB1bb7KujTr3v3Xuve/de697917r3v3Xuve/de697917r3v3Xuve/&#10;de697917r3v3Xuve/de697917r3v3Xuve/de697917r3v3Xuve/de697917r3v3Xuqkvkx/2XZ0b&#10;/wBrXZn/AL0Mns1tv7Bv9t/g6Krn+3X/AGv+Hq232VdG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Ul13/wBvG91f9rXN/wDuok9mr/7jj8v8PRXH/uQfz/wdW2+yro0697917r3v3Xuve/de697917r3&#10;v3Xuve/de697917r3v3Xuve/de697917r3v3Xuve/de697917r3v3Xuve/de697917r3v3Xuve/d&#10;e697917qpL5Mf9l2dG/9rXZn/vQyezW2/sG/23+Doquf7df9r/h6tt9lX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Jdd/9vG91f9rXN/8Auok9mr/7jj8v8PRXH/uQfz/wdW2+yro0697917r3v3Xu&#10;ve/de697917r3v3Xuve/de697917r3v3Xuve/de697917r3v3Xuve/de697917r3v3Xuve/de697&#10;917r3v3Xuve/de697917qpL5Mf8AZdnRv/a12Z/70Mns1tv7Bv8Abf4Oiq5/t1/2v+Hq232Vd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Ul13/28b3V/wBrXN/+6iT2av8A7jj8v8PRXH/uQfz/AMHV&#10;tvsq6NOve/de697917r3v3Xuve/de697917r3v3Xuve/de697917r3v3Xuve/de697917r3v3Xuv&#10;e/de697917r3v3Xuve/de697917r3v3Xuve/de6qS+TH/ZdnRv8A2tdmf+9DJ7Nbb+wb/bf4Oiq5&#10;/t1/2v8Ah6tt9lXR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VJdd/wDbxvdX/a1zf/uok9mr/wC4&#10;4/L/AA9Fcf8AuQfz/wAHVtvsq6NOve/de697917r3v3Xuve/de697917r3v3Xuve/de697917r3v&#10;3Xuve/de697917r3v3Xuve/de697917r3v3Xuve/de697917r3v3Xuve/de6qS+TH/ZdnRv/AGtd&#10;mf8AvQyezW2/sG/23+Doquf7df8Aa/4erbfZV0a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XXf/&#10;AG8b3V/2tc3/AO6iT2av/uOPy/w9Fcf+5B/P/B1bb7KujTr3v3Xuve/de697917r3v3Xuve/de69&#10;7917r3v3Xuve/de697917r3v3Xuve/de697917r3v3Xuve/de697917r3v3Xuve/de697917r3v3&#10;Xuqkvkx/2XZ0b/2tdmf+9DJ7Nbb+wb/bf4Oiq5/t1/2v+Hq232VdG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l13/28b3V/2tc3/wC6iT2av/uOPy/w9Fcf+5B/P/B1bb7KujTr3v3Xuve/de697917&#10;r3v3Xuve/de697917r3v3Xuve/de697917r3v3Xuve/de697917r3v3Xuve/de697917r3v3Xuve&#10;/de697917r3v3Xuqkvkx/wBl2dG/9rXZn/vQyezW2/sG/wBt/g6Krn+3X/a/4erbfZV0a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SXXf/bxvdX/AGtc3/7qJPZq/wDuOPy/w9Fcf+5B/P8AwdW2+yro&#10;0697917r3v3Xuve/de697917r3v3Xuve/de697917r3v3Xuve/de697917r3v3Xuve/de697917r&#10;3v3Xuve/de697917r3v3Xuve/de697917qpL5Mf9l2dG/wDa12Z/70Mns1tv7Bv9t/g6Krn+3X/a&#10;/wCHq232VdG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Ul13/ANvG91f9rXN/+6iT2av/ALjj8v8A&#10;D0Vx/wC5B/P/AAdW2+yro0697917r3v3Xuve/de697917r3v3Xuve/de697917r3v3Xuve/de697&#10;917r3v3Xuve/de697917r3v3Xuve/de697917r3v3Xuve/de697917qpL5Mf9l2dG/8Aa12Z/wC9&#10;DJ7Nbb+wb/bf4Oiq5/t1/wBr/h6tt9lXR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Jdd/8Abxvd&#10;X/a1zf8A7qJPZq/+44/L/D0Vx/7kH8/8HVtvsq6NOve/de697917r3v3Xuve/de697917r3v3Xuv&#10;e/de697917r3v3Xuve/de697917r3v3Xuve/de697917r3v3Xuve/de697917r3v3Xuve/de6qS+&#10;TH/ZdnRv/a12Z/70Mns1tv7Bv9t/g6Krn+3X/a/4erbfZV0a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SXXf/bxvdX/a1zf/ALqJPZq/+44/L/D0Vx/7kH8/8HVtvsq6NOve/de697917r3v3Xuve/de&#10;697917r3v3Xuve/de697917r3v3Xuve/de697917r3v3Xuve/de697917r3v3Xuve/de697917r3&#10;v3Xuve/de6qS+TH/AGXZ0b/2tdmf+9DJ7Nbb+wb/AG3+Doquf7df9r/h6tt9lXR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Jdd/9vG91f8Aa1zf/uok9mr/AO44/L/D0Vx/7kH8/wDB1bb7KujTr3v3&#10;Xuve/de697917r3v3Xuve/de697917r3v3Xuve/de697917r3v3Xuve/de697917r3v3Xuve/de6&#10;97917r3v3Xuve/de697917r3v3Xuqkvkx/2XZ0b/ANrXZn/vQyezW2/sG/23+Doquf7df9r/AIer&#10;bfZV0a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SXXf8A28b3V/2tc3/7qJPZq/8AuOPy/wAPRXH/&#10;ALkH8/8AB1bb7KujTr3v3Xuve/de697917r3v3Xuve/de697917r3v3Xuve/de697917r3v3Xuve&#10;/de697917r3v3Xuve/de697917r3v3Xuve/de697917r3v3Xuqkvkx/2XZ0b/wBrXZn/AL0Mns1t&#10;v7Bv9t/g6Krn+3X/AGv+Hq232VdG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Ul13/wBvG91f9rXN&#10;/wDuok9mr/7jj8v8PRXH/uQfz/wdW2+yro0697917r3v3Xuve/de697917r3v3Xuve/de697917r&#10;3v3Xuve/de697917r3v3Xuve/de697917r3v3Xuve/de697917r3v3Xuve/de697917qpL5Mf9l2&#10;dG/9rXZn/vQyezW2/sG/23+Doquf7df9r/h6tt9lXR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J&#10;dd/9vG91f9rXN/8Auok9mr/7jj8v8PRXH/uQfz/wdW2+yro0697917r3v3Xuve/de697917r3v3X&#10;uve/de697917r3v3Xuve/de697917r3v3Xuve/de697917r3v3Xuve/de697917r3v3Xuve/de69&#10;7917qpL5Mf8AZdnRv/a12Z/70Mns1tv7Bv8Abf4Oiq5/t1/2v+Hq232VdG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&#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&#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&#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SXXf/bxvdX/a1zf/ALqJPZq/+44/L/D0Vx/7&#10;kH8/8HVtvsq6NOve/de697917r3v3Xuve/de697917r3v3Xuve/de697917r3v3Xuve/de697917&#10;r3v3Xuve/de697917r3v3Xuve/de697917r3v3Xuve/de6qS+TH/AGXZ0b/2tdmf+9DJ7Nbb+wb/&#10;AG3+Doquf7df9r/h6tt9lXRr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S67/wC3je6v+1rm/wD3USezV/8Accfl/h6K4/8Acg/n/g6tt9lX&#10;Rp1737r3Xvfuvde9+691737r3Xvfuvde9+691737r3Xvfuvde9+691737r3Xvfuvde9+691737r3&#10;Xvfuvde9+691737r3Xvfuvde9+691737r3VSXyY/7Ls6N/7WuzP/AHoZPZrbf2Df7b/B0VXP9uv+&#10;1/w9W2+yro1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kuu/wDt43ur/ta5v/3USezV/wDccfl/h6K4/wDcg/n/AIOrbfZV0ade9+691737r3Xvfuvde9+6&#10;91737r3Xvfuvde9+691737r3Xvfuvde9+691737r3Xvfuvde9+691737r3Xvfuvde9+691737r3X&#10;vfuvde9+691Ul8mP+y7Ojf8Ata7M/wDehk9mtt/YN/tv8HRVc/26/wC1/wAPVtvsq6N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kuu&#10;/wDt43ur/ta5v/3USezV/wDccfl/h6K4/wDcg/n/AIOrbfZV0ade9+691737r3Xvfuvde9+69173&#10;7r3Xvfuvde9+691737r3Xvfuvde9+691737r3Xvfuvde9+691737r3Xvfuvde9+691737r3Xvfuv&#10;de9+691Ul8mP+y7Ojf8Ata7M/wDehk9mtt/YN/tv8HRVc/26/wC1/wAPVtvsq6N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pLrv/ALeN7q/7Wub/APdRJ7NX/wBxx+X+Horj/wByD+f+Dq232VdGnXvfuvde&#10;9+691737r3Xvfuvde9+691737r3Xvfuvde9+691737r3Xvfuvde9+691737r3Xvfuvde9+691737&#10;r3Xvfuvde9+691737r3XvfuvdVJfJj/suzo3/ta7M/8Aehk9mtt/YN/tv8HRVc/26/7X/D1bb7Ku&#10;j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Jdd/wDbxvdX/a1zf/uok9mr/wC44/L/AA9Fcf8AuQfz/wAHVtvsq6NOve/de697917r3v3Xuve/&#10;de697917r3v3Xuve/de697917r3v3Xuve/de697917r3v3Xuve/de697917r3v3Xuve/de697917&#10;r3v3Xuve/de6qS+TH/ZdnRv/AGtdmf8AvQyezW2/sG/23+Doquf7df8Aa/4erbfZV0a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Jdd/8A&#10;bxvdX/a1zf8A7qJPZq/+44/L/D0Vx/7kH8/8HVtvsq6NOve/de697917r3v3Xuve/de697917r3v&#10;3Xuve/de697917r3v3Xuve/de697917r3v3Xuve/de697917r3v3Xuve/de697917r3v3Xuve/de&#10;6qS+TH/ZdnRv/a12Z/70Mns1tv7Bv9t/g6Krn+3X/a/4erbfZV0a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Jdd/9vG91f8Aa1zf/uok9mr/AO44/L/D0Vx/7kH8/wDB1bb7KujTr3v3Xuve/de697917r3v3Xuv&#10;e/de697917r3v3Xuve/de697917r3v3Xuve/de697917r3v3Xuve/de697917r3v3Xuve/de6979&#10;17r3v3Xuqkvkx/2XZ0b/ANrXZn/vQyezW2/sG/23+Doquf7df9r/AIerbfZV0a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Jdd/8AbxvdX/a1zf8A7qJP&#10;Zq/+44/L/D0Vx/7kH8/8HVtvsq6NOve/de697917r3v3Xuve/de697917r3v3Xuve/de697917r3&#10;v3Xuve/de697917r3v3Xuve/de697917r3v3Xuve/de697917r3v3Xuve/de6qS+TH/ZdnRv/a12&#10;Z/70Mns1tv7Bv9t/g6Krn+3X/a/4erbfZV0a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SXXf/bxvdX/AGtc3/7qJPZq/wDu&#10;OPy/w9Fcf+5B/P8AwdW2+yro0697917r3v3Xuve/de697917r3v3Xuve/de697917r3v3Xuve/de&#10;697917r3v3Xuve/de697917r3v3Xuve/de697917r3v3Xuve/de697917qpL5Mf9l2dG/wDa12Z/&#10;70Mns1tv7Bv9t/g6Krn+3X/a/wCHq232VdG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SXXf8A&#10;28b3V/2tc3/7qJPZq/8AuOPy/wAPRXH/ALkH8/8AB1bb7KujTr3v3Xuve/de697917r3v3Xuve/d&#10;e697917r3v3Xuve/de697917r3v3Xuve/de697917r3v3Xuve/de697917r3v3Xuve/de697917r&#10;3v3Xuqkvkx/2XZ0b/wBrXZn/AL0Mns1tv7Bv9t/g6Krn+3X/AGv+Hq232Vd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l13/28b3V/2tc3/wC6iT2av/uOPy/w9Fcf+5B/P/B1&#10;bb7KujTr3v3Xuve/de697917r3v3Xuve/de697917r3v3Xuve/de697917r3v3Xuve/de697917r&#10;3v3Xuve/de697917r3v3Xuve/de697917r3v3Xuqkvkx/wBl2dG/9rXZn/vQyezW2/sG/wBt/g6K&#10;rn+3X/a/4erbfZV0a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SXXf/bxvdX/AGtc&#10;3/7qJPZq/wDuOPy/w9Fcf+5B/P8AwdW2+yro0697917r3v3Xuve/de697917r3v3Xuve/de69791&#10;7r3v3Xuve/de697917r3v3Xuve/de697917r3v3Xuve/de697917r3v3Xuve/de697917qpL5Mf9&#10;l2dG/wDa12Z/70Mns1tv7Bv9t/g6Krn+3X/a/wCHq232VdG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qS67/AO3je6v+1rm//dRJ7NX/ANxx+X+Horj/ANyD&#10;+f8Ag6tt9lXRp1737r3Xvfuvde9+691737r3Xvfuvde9+691737r3Xvfuvde9+691737r3Xvfuvd&#10;e9+691737r3Xvfuvde9+691737r3Xvfuvde9+691737r3VSXyY/7Ls6N/wC1rsz/AN6GT2a239g3&#10;+2/wdFVz/br/ALX/AA9W2+yro1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SXXf/AG8b3V/2tc3/AO6iT2av/uOPy/w9Fcf+5B/P/B1bb7KujTr3v3Xuve/de697&#10;917r3v3Xuve/de697917r3v3Xuve/de697917r3v3Xuve/de697917r3v3Xuve/de697917r3v3X&#10;uve/de697917r3v3Xuqkvkx/2XZ0b/2tdmf+9DJ7Nbb+wb/bf4Oiq5/t1/2v+Hq232VdG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b/APnKf9lB9bf+Ibp/&#10;/d3mveAf3uv+SxZf88Z/6vSdZ/fdK/5Il3/z3H/tHg6o13h2vt7bHlpKVhmsunpNHSMPHG3/ADem&#10;syqR+VUM9+GC3v7x22blG53Wjv8ApRn8TDJH9FcE/aaD0r1l3abbJdZ+FfU+f2D/AFDoru597bh3&#10;bP5MtWH7ZWLQY6mulPHzcWS51MP9U5Zrcare5W2rY7bZ1pCvd5u2XP5+X2Cg+XQltrKO1HaM+pyf&#10;9X2dJP2b9K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qr/wo&#10;LyuTxHcfRseNrqmiTOdVVlNkxTtpMkdLlpzEmoDWq/5XJqAIDggMCAPeKH3gdpt7ncrO4kQM627K&#10;pbIAEhbA4VqePl5U66I/cvRZtq3AMAdF2hWvkWhUH/jg+zrXR9wt1m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VF/4UOf8zm+O/wD4jHKf+7VfeMXv1/uXa/8ANF/+Pjron9yr/kl7l/z1Rf8AVnrXh9wJ1m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VU/4UQY+aLtP42ZVmiNPW7AzuPiQE6w9LkaOSQsNOkKVq00kEkkNcCwJxl9+4yLm0byMUo/Yy&#10;n/n4ddDfuUzhtv3OPNVuIGPpR4nA/PsNfy610vcA9Z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aj/hRT&#10;tszYP4qbwjjVVx+V3dtuslCrqc1kO3qqmVn1BrR/YzlV0ketjqU2DY8e/tvVLKX0adD/ALYREf8A&#10;HT1nZ9ya+0zbtbH8SWcqivDQ1yjYp5+Itc+Q4+Wr97xu6z8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Vf58mw33T8J8fuqnh1TdZ9w4XcdXUAEl&#10;KOup8hg5EP4CSVeTpST/AKpFAPJvD/vbY/U7OJR/oM8bk/0WDR/4XX9nWVH3Qd4G381tbscXVlPE&#10;B6vG0c4P2hYn/aetNH3iP11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VP5y9VN3Z8QfkR1tBT/d5LOdX5GvwFLpDeXK4qMZfEx2sba8nQQDUASt9SgkA&#10;ewxzntn752q6twKloXKj1dBrT/jSjqRPaXmH+qvMu23xNFju4lkPCkUp8GQ/lHI328Ovnp+8Duu0&#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5/zc6Sl+O/yu7z6lFKtHitvb8qq7a0KAhRhcppyuFCk8EpjK2BHtcCRXX8&#10;H3gbzls37g3S5taUVZCU/wCab96f8ZYD7eu03tRzWOdeXbDcq6nkt0WU+fjxVhl/bIjEfIg9FX9h&#10;nqQ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vf/Cgr49PSZrqD5PYWg/yXLUr9Q78qYQQFqYPuMlgppACQ&#10;Xnp2r4WcgWWngQk3QDG7322HS8G5IMMPAlPzFXQ/mNQr8gOs/vuZc6CSK92CVsoReW4P8LaYpgPs&#10;bw2A/pMfXrWr948dZ1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YHx7xnyl+OHanSNeaSCt3ftx22tk6wEpRZujdK3D1bMo8ixxZCCITaLM9O0sXKyM&#10;CHea9hXmXb5rNqVkTsJ/DIvch/JgK04io8+h37ac6Se32+Wm7JUrDKPFReMkDgpKvpUox01wG0ni&#10;Ovnn5vC5bbeZy+3c9j6rE5zA5OowuZxVcpSamq6WV4KinmQ8pLDNGyOp5DAj3gbNC9u7RuCrKxVl&#10;OCGU0IPzBHXaW0uo76JJ4WDxyIro6mqsjgMrA+YIII+XTZ7b6U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fzzPiPJ1P3ljv&#10;khtPGCHYPe0xg3QaVbR0W7aaEtU6wAFQZuii+8TktJUxZB2sNN8Uvejlb913o3CIfpXOHpwWcDP+&#10;9qNXzIc9dL/ule5A5j2ltiuXrcbeKxVOXs2ai09fCc6D5BGiA8+qKPcKdZc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4+Vfx22p8quhuwe&#10;kd2iOCDdmIJwWZK6nxmXpj58VkowCHJpKxEaRFK+aAywMdErAkPM2wRczWMtnLgOva3mjjKsPsIF&#10;R5io4Hoa+3nO1x7ebxbbtbVJhf8AUStBLC3bJGf9MpIBzpajDIHXz6Ozut94dP8AYW8er9/4mXCb&#10;y2LuCo23uDGy3ISemcoXiewE1NOtpYJV9E0LpKhKOpOCW5bfLtM8ltOumSNijD5g+XqDxB4EEEY6&#10;7ObBvltzNZQ7hZuJILiNZY2HmrCtCPJhwZTlWBByOkL7RdG/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z/AM8H4KT9h7Uj+XnV+F+43jsDErj+48Xj4x5Mht+nU/b5oKi65arBj9upJ1M2PKuWSPHh&#10;Xgb3l5KN/F+9bZayRLScDi0Q4P8AMpwP9DPBOs0/une7o2S4PLW4PSG4fVZOxxHcN8UWcBZeKcB4&#10;tRQmXGp/7xg66K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CqpaaupqmiraaCso6yB6WrpKpFkilikUpJHJG4KPG6EqysCCCQQQfdWUOCCAQRQg5B&#10;B6vHI0LB0JVlIIIJBBBqCCMgg8D1pD/zVPgHW/Dvt5927GxdS3x87SyUtXsWrTVImFyDK09Xtupk&#10;N2UwBXmoGfmai9GuaakqnGG/ubyMeU7vxYQfpZiTGePhtxMZ+zileK+pVj11d+7z7xp7m7Z9NduP&#10;3jaKFuBwM8YoqzqPnhZKfDJmiq6Dqqb3GPW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z+cPwv68+bHTtf1/utIMPvHDpNlesewI&#10;4lepw2UMelSxt5JsXWFUSupQQJo1V1KVENPNEEec+UIOcbQwS9si1aGWmY3p/NTwZfMZwQCJQ9p/&#10;dK99qtzW9t6vC+lLq3Jos8Vf2CRakxv+E1BqrMp0Su7ulOxfjx2durqLtTBS4DeW0q80lbBy0FRE&#10;3qp66hmKoKmgrYSssEoA1ow1KrhkXCnednuNguXtbldMiGhHkR5Mp81IyD6fPrrtypzVY862EW5b&#10;dIJIJlqp4Mp4Mjip0upwy+RHmKEhR7K+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8/wCYZ8AtkfOLrH7I&#10;Njdrdz7Qp5KjrTsOaK+g+p3w+UaNTNNhq1zdrB5KSYipgR/3oKgB8+cjQ8521MJcRgmGWn/GGpko&#10;f2qe4eYM1ey3vJd+01/r7pbKYgXVsDx4ASx1NBKg4cA69jEdrLo69q9Vb/6S3/uXq/tDbWQ2lvfa&#10;WQbHZrC5FRqVrBo5oZFLRVFLURMssE8TPFNE6SxOyMCcMt02ufZp3trlCkiGjKf8I8iCMgjBGR11&#10;k5e5hs+a7OLcNvlWaCZdSOvn5EEHKspqGUgMrAggEdB77QdH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vL5&#10;/fy8usvnHshGrWg2f3PtXHSxde9lU0YJF9ci4rMoqNJW4aWZi2kfvUkjNPTN66iCpAXPPIdtznDm&#10;kdwgPhTAfnpf1Qn81OV8wZq9m/eq/wDaa77azWUzA3NqT9g8SKpokoAp/C4AV+CsmkT3T0n2b8e+&#10;xM91b23tXI7R3jt+cpPRVyHxVEGt0hrqGcDxVuPqvGWhqIi0cgBsbhgMN942e52G4a2ukKSKcg8C&#10;PJlPAqaYIweurvK3NVhzpZR7htsyzQyDDKcq1ASjjijrXuVqEfs6Cr2WdCH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W/NX4NdQfNvr3+6+/KQYPemEhkfr/s/F&#10;Qo+Sw07lWZLFkFbjahkAqKORgkg9cbQ1CxzxhDnDku05xg8OcaZFr4UyjvjP+VT5qcHiKGhEpe1f&#10;u1uftTe/UWZ8SByPqLV2IimUYr56XWva4FRwIZSVOkV8ovin3F8Q+yqzrXt/b7UNSddTtrdGPEsm&#10;IzdGuj/LMVWPHGJ418iiWMhZqeQ+OeON7A4b8y8sXfKtwbe7Wh4o4qUkX1U0FeORxBwQOurvt/7i&#10;bZ7lWK322SahgSxNQTQPntkUE0ODpOVYZUkdFu9h7oc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h3RtbbW99u5naO8cDiN0bW3Fj5MVndvZ6n&#10;iqqOsppRpkgqKeZXiljcfUMCPz9QPbFzbR3kbRTKro4KsrAMrA+RBwelm37hPtM6XNrI8UsbB45I&#10;2KOjDgVZSCCPl1qk/wAw3+S9ufqo5vuD4lY3L726ziEmS3D1OHkrM5go+XeTFMxepzeLiHHiJkyE&#10;C6S33ieWeLGPn32hk2zVd7WGkhyWgy0kY/o+bqPTLj+kKkdEfZX70lvzD4e2cyMkF0aLHeUCQXB4&#10;ASUosUh9cRMeHhmitr+MpUlWBVlOllbggj6gj8Ee4K6zLBr11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Td8/P5&#10;QnVfymOY7M6ibEdR98VAesrauKEx4HcU1ix/jFLToWpK6V+TkaaNpGJY1UFUxV44l559qrbmbVc2&#10;umC5OSaUilP9MDgx/jAr/EGxTJ72c+8ruPt7osNy13m3iiqpNbi2X/hTMe5AP9CcgDGhkFQdRHur&#10;ovtj4777yXW3cmycxsfd2N/c+xyiAxVMBZkSsoKuJpKXIUUrIwSop5JImZWXVrRlGKu8bLdbBObe&#10;7jaNx5HgR6qRUMp8iCR10n5V5t27nWzW+2udJ4WxqQ5VqAlXU0ZHFRVWAYVBpQjoJvZX0I+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AvkT8Yul&#10;PlRsWo2B3VsrH7oxZDyYfKgCHKYqodbCrxWQQfcUVQLC+kmKUDxzxyxFoyR7/wAuWfM0BgvIw6/h&#10;bg6H1VuIP8jwIIx0MeSeft19vbsXu1TtE+A6fFFMo/DIhwy/bleKlWoetRT5y/yi+8/im+a33sGO&#10;v7m6LpPJXPunDQf7l8LTA6tOfxkWpvFChOqvpQ9KVQy1C0OtYfeK3OntXe8sap4K3FsKnWo/UjH9&#10;NR5D+Narip08Ouk3tL95LaPcQJZ3hWyvzRfCdv0Z2/4TIfM+Ub0ep0qZKFuqj/cWdZI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3t8Gf+yguo&#10;P/EP4z/3iKP30T5e/wCSNaf881v/AMcTrhjz5/ys25/8997/ANX5Or4vbvRL1737r3Xvfuvde9+6&#10;91737r3Xvfuvde9+691737r3Xvfuvde9+691737r3Xvfuvde9+691737r3Xvfuvde9+691737r3X&#10;vfuvde9+691737r3VSXyY/7Ls6N/7WuzP/ehk9mtt/YN/tv8HRVc/wBuv+1/w9W2+yro1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b2+DP/AGUF1B/4h/Gf+8RR++ifL3/JGtP+ea3/AOOJ&#10;1wx58/5Wbc/+e+9/6vydXxe3eiXr3v3Xuve/de697917r3v3Xuve/de697917r3v3Xuve/de6979&#10;17r3v3Xuve/de697917r3v3Xuve/de697917r3v3Xuve/de697917r3v3Xuqkvkx/wBl2dG/9rXZ&#10;n/vQyezW2/sG/wBt/g6Krn+3X/a/4erbfZV0a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9vgz/wBlBdQf+Ifxn/vEUfvony9/yRrT/nmt/wDjidcMefP+Vm3P/nvvf+r8&#10;nV8Xt3ol697917r3v3Xuve/de697917r3v3Xuve/de697917r3v3Xuve/de697917r3v3Xuve/de&#10;697917r3v3Xuve/de697917r3v3Xuve/de697917qpL5Mf8AZdnRv/a12Z/70Mns1tv7Bv8Abf4O&#10;iq5/t1/2v+Hq232VdG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S35Y/AX43/Mb&#10;ETR9o7PjoN6xUn22F7S2mIqPP0ekWjVqrxSR19Mn0FPWRzwqCxjWNyJAEOaOR9v5tT/GY6SUosyU&#10;WVfTNDqHyYEelDnqU/bn3i332xkB2+YtAWq9pNV7d68e2oKMf4oyrHFSRjrVD+Zv8pr5IfE1sruz&#10;FY+TuXpukMlSOwdl00pqcfTLch89iAZqnHBVBLzxtU0SgDXUxuwjGMPN3tduHK+qVR9Rbip8WMGq&#10;j+mmSv2iq+rDh10T9rvvG7H7jaLaRvor1qD6edhpkY+UMvar54KQkh8kIFeqtfcadZB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e3wZ/7KC6g/wDEP4z/AN4ij99E+Xv+SNaf881v&#10;/wAcTrhjz5/ys25/8997/wBX5Or4vbvRL1737r3Xvfuvde9+691737r3Xvfuvde9+691737r3Xvf&#10;uvde9+691737r3Xvfuvde9+691737r3Xvfuvde9+691737r3Xvfuvde9+691737r3VSXyY/7Ls6N&#10;/wC1rsz/AN6GT2a239g3+2/wdFVz/br/ALX/AA9W2+yro1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e3wZ/7&#10;KC6g/wDEP4z/AN4ij99E+Xv+SNaf881v/wAcTrhjz5/ys25/8997/wBX5Or4vbvRL1737r3Xvfuv&#10;de9+691737r3Xvfuvde9+691737r3Xvfuvde9+691737r3Xvfuvde9+691737r3Xvfuvde9+6917&#10;37r3Xvfuvde9+691737r3VSXyY/7Ls6N/wC1rsz/AN6GT2a239g3+2/wdFVz/br/ALX/AA9W2+yr&#10;o1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3t8Gf8AsoLqD/xD+M/94ij99E+Xv+SN&#10;af8APNb/APHE64Y8+f8AKzbn/wA997/1fk6vi9u9EvXvfuvde9+691737r3Xvfuvde9+691737r3&#10;Xvfuvde9+691737r3Xvfuvde9+691737r3Xvfuvde9+691737r3Xvfuvde9+691737r3XvfuvdVJ&#10;fJj/ALLs6N/7WuzP/ehk9mtt/YN/tv8AB0VXP9uv+1/w9W2+yro1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7fBn/soLqD/AMQ/jP8A3iKP&#10;30T5e/5I1p/zzW//ABxOuGPPn/Kzbn/z33v/AFfk6vi9u9EvXvfuvde9+691737r3Xvfuvde9+69&#10;1737r3Xvfuvde9+691737r3Xvfuvde9+691737r3Xvfuvde9+691737r3Xvfuvde9+691737r3Xv&#10;fuvdVJfJj/suzo3/ALWuzP8A3oZPZrbf2Df7b/B0VXP9uv8Atf8AD1bb7Kuj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uf5j/y&#10;xPjZ8w4Mhns1hB1x25PCfte2NkQRRVc0oHoOZov26XNx/QM02irEaiOKshUD2AObfbjbubAXdfCn&#10;PCeMAMT/AExgP+fdTAYdTd7Y+/m++2RWGKT6mzBzZzsSgHn4T5aI+mmqVNWRj1qe/MH+W38lfhxV&#10;1eU3jtv++fVwqCmP7b2RHNU4oI0gSFMohT7jC1T60GiqUQvIxjpqmp0swxg5s9vdx5SJaZPEhrie&#10;MEpxoNXmh4fFgnCs3XRb2z989i9z1EdrL4F3Tus5yFmqBUmM10yqKHKHUAKuiVHRAfYF6m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29vgz/2UF1B/wCIfxn/ALxFH76J8vf8ka0/55rf/jidcMefP+Vm3P8A5773/q/J1fF7d6Jeve/d&#10;e697917r3v3Xuve/de697917r3v3Xuve/de697917r3v3Xuve/de697917r3v3Xuve/de697917r&#10;3v3Xuve/de697917r3v3Xuve/de6qS+TH/ZdnRv/AGtdmf8AvQyezW2/sG/23+Doquf7df8Aa/4e&#10;rbfZV0a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3t8Gf8AsoLqD/xD+M/94ij99E+Xv+SN&#10;af8APNb/APHE64Y8+f8AKzbn/wA997/1fk6vi9u9EvXvfuvde9+691737r3Xvfuvde9+691737r3&#10;Xvfuvde9+691737r3Xvfuvde9+691737r3Xvfuvde9+691737r3Xvfuvde9+691737r3XvfuvdVJ&#10;fJj/ALLs6N/7WuzP/ehk9mtt/YN/tv8AB0VXP9uv+1/w9W2+yro1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vb4M/8AZQXUH/iH8Z/7xFH76J8vf8ka0/55rf8A44nXDHnz/lZt&#10;z/5773/q/J1fF7d6Jeve/de697917r3v3Xuve/de697917r3v3Xuve/de697917r3v3Xuve/de69&#10;7917r3v3Xuve/de697917r3v3Xuve/de697917r3v3Xuve/de6qS+TH/AGXZ0b/2tdmf+9DJ7Nbb&#10;+wb/AG3+Doquf7df9r/h6tt9lXR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E+VPwd+Onz&#10;DwJx3b+yoJNyUlGaPb3ZG3SlFuHGi7MqwV6xuKimVmY/a1aVFLqZn8Iks4CvM3Jm382Jpu4+8Ciy&#10;p2yp9jUyP6LAr50rnqSfbz3Z3v2ym17ZOREzVktpKvbS+WUqNLYHehV8AaqY61Sfmb/KD+RnxcGY&#10;3ls2km7w6boRLWybs2jTP/FcXSob6s3hVMtREkSXaSqpTU0qxo0s70oIjGMXN3tTuHLWqaEG5gFT&#10;rQd6D+mmTjzZarQVOnh10S9rvvK7H7gaLW6IsL1qL4MzDwpXP++pTQEk8EfQ5J0qH49VMe4u6y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9vgz/2UF1B/wCIfxn/ALxF&#10;H76J8vf8ka0/55rf/jidcMefP+Vm3P8A5773/q/J1fF7d6Jeve/de697917r3v3Xuve/de697917&#10;r3v3Xuve/de697917r3v3Xuve/de697917r3v3Xuve/de697917r3v3Xuve/de697917r3v3Xuve&#10;/de6qS+TH/ZdnRv/AGtdmf8AvQyezW2/sG/23+Doquf7df8Aa/4erbfZV0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29vgz/ANlBdQf+Ifxn/vEUfvony9/yRrT/AJ5rf/jidcMefP8AlZtz/wCe+9/6vydX&#10;xe3eiXr3v3Xuve/de697917r3v3Xuve/de697917r3v3Xuve/de697917r3v3Xuve/de697917r3&#10;v3Xuve/de697917r3v3Xuve/de697917r3v3Xuqkvkx/2XZ0b/2tdmf+9DJ7Nbb+wb/bf4Oiq5/t&#10;1/2v+Hq232VdG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be3wZ/7KC6g/8A&#10;EP4z/wB4ij99E+Xv+SNaf881v/xxOuGPPn/Kzbn/AM997/1fk6vi9u9EvXvfuvde9+691737r3Xv&#10;fuvde9+691737r3Xvfuvde9+691737r3Xvfuvde9+691737r3Xvfuvde9+691737r3Xvfuvde9+6&#10;91737r3XvfuvdVJfJj/suzo3/ta7M/8Aehk9mtt/YN/tv8HRVc/26/7X/D1bb7KujX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7fBn/soLqD/wAQ/jP/AHiKP30T5e/5I1p/zzW//HE64Y8+&#10;f8rNuf8Az33v/V+Tq+L270S9e9+691737r3Xvfuvde9+691737r3Xvfuvde9+691737r3Xvfuvde&#10;9+691737r3Xvfuvde9+691737r3Xvfuvde9+691737r3Xvfuvde9+691Ul8mP+y7Ojf+1rsz/wB6&#10;GT2a239g3+2/wdFVz/br/tf8PVtvsq6N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b2+DP8A2UF1B/4h/Gf+8RR++ifL&#10;3/JGtP8Anmt/+OJ1wx58/wCVm3P/AJ773/q/J1fF7d6Jeve/de697917r3v3Xuve/de697917r3v&#10;3Xuve/de697917r3v3Xuve/de697917r3v3Xuve/de697917r3v3Xuve/de697917r3v3Xuve/de&#10;6qS+TH/ZdnRv/a12Z/70Mns1tv7Bv9t/g6Krn+3X/a/4erbfZV0a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9vgz/wBlBdQf+Ifxn/vEUfvony9/&#10;yRrT/nmt/wDjidcMefP+Vm3P/nvvf+r8nV8Xt3ol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3t8Gf+yguoP8AxD+M/wDeIo/fRPl7/kjWn/PNb/8AHE64Y8+f8rNuf/Pfe/8A&#10;V+Tq+L270S9e9+691737r3Xvfuvde9+691737r3Xvfuvde9+691737r3Xvfuvde9+691737r3Xvf&#10;uvde9+691737r3Xvfuvde9+691737r3Xvfuvde9+691Ul8mP+y7Ojf8Ata7M/wDehk9mtt/YN/tv&#10;8HRVc/26/wC1/wAPVtvsq6N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rPye+GXx5+Xm2xge6di0mVy&#10;VHTvBt7fOGK0W4MUXB9VBk0RpPGGOs006z0cjqrTU0hVbBrmTlGw5qj8O8jDEAhZF7ZUr/C389Jq&#10;pPFT1IPIPujvXtrP421XBRWIMlu9Xt5qfxxkgV8talZAKhXFT1qqfM7+Tb8hPjacrvPq6Or756ip&#10;i9U2S25TMNwYuAAuf4rhovK80UK3DVdEZoyqtLPDRqQnvGTm72kv+XtU1tW5gGaoP1UH9JBWoH8S&#10;1HmQvXQ32u+89svPWi13Cm33hoNMrj6eVuH6cpoAT/BJpOQqs5z1Tx7ifrJ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b2+DP/AGUF1B/4h/Gf+8RR++ifL3/J&#10;GtP+ea3/AOOJ1wx58/5Wbc/+e+9/6vydXxe3eiXr3v3Xuve/de697917r3v3Xuve/de697917r3v&#10;3Xuve/de697917r3v3Xuve/de697917r3v3Xuve/de697917r3v3Xuve/de697917r3v3Xuqkvkx&#10;/wBl2dG/9rXZn/vQyezW2/sG/wBt/g6Krn+3X/a/4erbfZV0a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SXXf8A28b3V/2tc3/7&#10;qJPZq/8AuOPy/wAPRXH/ALkH8/8AB1bb7KujTr3v3Xuve/de697917r3v3Xuve/de697917r3v3X&#10;uve/de697917r3v3Xuve/de697917r3v3Xuve/de697917r3v3Xuve/de697917r3v3Xuqkvkx/2&#10;XZ0b/wBrXZn/AL0Mns1tv7Bv9t/g6Krn+3X/AGv+Hq232VdG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Ul13/wBvG91f9rXN/wDuok9mr/7jj8v8PRXH/uQfz/wdW2+yro0697917r3v3Xuve/de6979&#10;17r3v3Xuve/de697917r3v3Xuve/de697917r3v3Xuve/de697917r3v3Xuve/de697917r3v3Xu&#10;ve/de697917qpL5Mf9l2dG/9rXZn/vQyezW2/sG/23+Doquf7df9r/h6tt9lXR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Jdd/9vG91f9rXN/8Auok9mr/7jj8v8PRXH/uQfz/wdW2+yro0697917r3&#10;v3Xuve/de697917r3v3Xuve/de697917r3v3Xuve/de697917r3v3Xuve/de697917r3v3Xuve/d&#10;e697917r3v3Xuve/de697917qpL5Mf8AZdnRv/a12Z/70Mns1tv7Bv8Abf4Oiq5/t1/2v+Hq232V&#10;dG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l13/28b3V/wBrXN/+6iT2av8A7jj8v8PRXH/uQfz/&#10;AMHVtvsq6NOve/de697917r3v3Xuve/de697917r3v3Xuve/de697917r3v3Xuve/de697917r3v&#10;3Xuve/de697917r3v3Xuve/de697917r3v3Xuve/de6qS+TH/ZdnRv8A2tdmf+9DJ7Nbb+wb/bf4&#10;Oiq5/t1/2v8Ah6tt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Jdd/wDbxvdX/a1zf/uok9mr&#10;/wC44/L/AA9Fcf8AuQfz/wAHVtvsq6NOve/de697917r3v3Xuve/de697917r3v3Xuve/de69791&#10;7r3v3Xuve/de697917r3v3Xuve/de697917r3v3Xuve/de697917r3v3Xuve/de6qS+TH/ZdnRv/&#10;AGtdmf8AvQyezW2/sG/23+Doquf7df8Aa/4erbfZV0a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S&#10;XXf/AG8b3V/2tc3/AO6iT2av/uOPy/w9Fcf+5B/P/B1bb7KujTr3v3Xuve/de697917r3v3Xuve/&#10;de697917r3v3Xuve/de697917r3v3Xuve/de697917r3v3Xuve/de697917r3v3Xuve/de697917&#10;r3v3Xuqkvkx/2XZ0b/2tdmf+9DJ7Nbb+wb/bf4Oiq5/t1/2v+Hq232Vd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l13/28b3V/2tc3/wC6iT2av/uOPy/w9Fcf+5B/P/B1bb7KujT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SXXf/bxvdX/AGtc3/7qJPZq/wDuOPy/w9Fcf+5B/P8AwdW2&#10;+yro0697917r3v3Xuve/de697917r3v3Xuve/de697917r3v3Xuve/de697917r3v3Xuve/de697&#10;917r3v3Xuve/de697917r3v3Xuve/de697917qpL5Mf9l2dG/wDa12Z/70Mns1tv7Bv9t/g6Krn+&#10;3X/a/wCHq232VdG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Ul13/ANvG91f9rXN/+6iT2av/ALjj&#10;8v8AD0Vx/wC5B/P/AAdW2+yro0697917r3v3Xuve/de697917r3v3Xuve/de697917r3v3Xuve/d&#10;e697917r3v3Xuve/de697917r3v3Xuve/de697917r3v3Xuve/de697917qpL5Mf9l2dG/8Aa12Z&#10;/wC9DJ7Nbb+wb/bf4Oiq5/t1/wBr/h6tt9lXR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Jdd/8A&#10;bxvdX/a1zf8A7qJPZq/+44/L/D0Vx/7kH8/8HVtvsq6NOve/de697917r3v3Xuve/de697917r3v&#10;3Xuve/de697917r3v3Xuve/de697917r3v3Xuve/de697917r3v3Xuve/de697917r3v3Xuve/de&#10;6qS+TH/ZdnRv/a12Z/70Mns1tv7Bv9t/g6Krn+3X/a/4erbfZV0a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SXXf/bxvdX/a1zf/ALqJPZq/+44/L/D0Vx/7kH8/8HVtvsq6NOve/de697917r3v3Xuv&#10;e/de697917r3v3Xuve/de697917r3v3Xuve/de697917r3v3Xuve/de697917r3v3Xuve/de6979&#10;17r3v3Xuve/de6qS+TH/AGXZ0b/2tdmf+9DJ7Nbb+wb/AG3+Doquf7df9r/h6tt9lXR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Jdd/9vG91f8Aa1zf/uok9mr/AO44/L/D0Vx/7kH8/wDB1bb7KujT&#10;r3v3Xuve/de697917r3v3Xuve/de697917r3v3Xuve/de697917r3v3Xuve/de697917r3v3Xuve&#10;/de697917r3v3Xuve/de697917r3v3Xuqkvkx/2XZ0b/ANrXZn/vQyezW2/sG/23+Doquf7df9r/&#10;AIerbfZV0a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SXXf8A28b3V/2tc3/7qJPZq/8AuOPy/wAPRXH/ALkH8/8A&#10;B1bb7KujTr3v3Xuve/de697917r3v3Xuve/de697917r3v3Xuve/de697917r3v3Xuve/de69791&#10;7r3v3Xuve/de697917r3v3Xuve/de697917r3v3Xuqkvkx/2XZ0b/wBrXZn/AL0Mns1tv7Bv9t/g&#10;6Krn+3X/AGv+Hq232VdG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Ul13/wBvG91f9rXN/wDuok9m&#10;r/7jj8v8PRXH/uQfz/wdW2+yro0697917r3v3Xuve/de697917r3v3Xuve/de697917r3v3Xuve/&#10;de697917r3v3Xuve/de697917r3v3Xuve/de697917r3v3Xuve/de697917qpL5Mf9l2dG/9rXZn&#10;/vQyezW2/sG/23+Doquf7df9r/h6tt9lXR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Jdd/9vG91&#10;f9rXN/8Auok9mr/7jj8v8PRXH/uQfz/wdW2+yro0697917r3v3Xuve/de697917r3v3Xuve/de69&#10;7917r3v3Xuve/de697917r3v3Xuve/de697917r3v3Xuve/de697917r3v3Xuve/de697917qpL5&#10;Mf8AZdnRv/a12Z/70Mns1tv7Bv8Abf4Oiq5/t1/2v+Hq232VdG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Ul13/28b3V/wBrXN/+6iT2av8A7jj8v8PRXH/uQfz/AMHVtvsq6NOve/de697917r3v3Xu&#10;ve/de697917r3v3Xuve/de697917r3v3Xuve/de697917r3v3Xuve/de697917r3v3Xuve/de697&#10;917r3v3Xuve/de6qS+TH/ZdnRv8A2tdmf+9DJ7Nbb+wb/bf4Oiq5/t1/2v8Ah6tt9lXRr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Jdd/wDbxvdX/a1zf/uok9mr/wC44/L/AA9Fcf8AuQfz/wAHVtvs&#10;q6NOve/de697917r3v3Xuve/de697917r3v3Xuve/de697917r3v3Xuve/de697917r3v3Xuve/d&#10;e697917r3v3Xuve/de697917r3v3Xuve/de6qS+TH/ZdnRv/AGtdmf8AvQyezW2/sG/23+Doquf7&#10;df8Aa/4erbfZV0a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SXXf/AG8b3V/2tc3/AO6iT2av/uOP&#10;y/w9Fcf+5B/P/B1bb7KujTr3v3Xuve/de697917r3v3Xuve/de697917r3v3Xuve/de697917r3v&#10;3Xuve/de697917r3v3Xuve/de697917r3v3Xuve/de697917r3v3Xuqkvkx/2XZ0b/2tdmf+9DJ7&#10;Nbb+wb/bf4Oiq5/t1/2v+Hq232VdG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l13/28b3V/2tc3&#10;/wC6iT2av/uOPy/w9Fcf+5B/P/B1bb7KujTr3v3Xuve/de697917r3v3Xuve/de697917r3v3Xuv&#10;e/de697917r3v3Xuve/de697917r3v3Xuve/de697917r3v3Xuve/de697917r3v3Xuqkvkx/wBl&#10;2dG/9rXZn/vQyezW2/sG/wBt/g6Krn+3X/a/4erbfZV0a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SXXf/bxvdX/AGtc3/7qJPZq/wDuOPy/w9Fcf+5B/P8AwdW2+yro0697917r3v3Xuve/de697917&#10;r3v3Xuve/de697917r3v3Xuve/de697917r3v3Xuve/de697917r3v3Xuve/de697917r3v3Xuve&#10;/de697917qpL5Mf9l2dG/wDa12Z/70Mns1tv7Bv9t/g6Krn+3X/a/wCHq232VdG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Ul13/ANvG91f9rXN/+6iT2av/ALjj8v8AD0Vx/wC5B/P/AAdW2+yro069&#10;7917r3v3Xuve/de697917r3v3Xuve/de697917r3v3Xuve/de697917r3v3Xuve/de697917r3v3&#10;Xuve/de697917r3v3Xuve/de697917qpL5Mf9l2dG/8Aa12Z/wC9DJ7Nbb+wb/bf4Oiq5/t1/wBr&#10;/h6tt9lXR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Jdd/8AbxvdX/a1zf8A7qJPZq/+44/L/D0V&#10;x/7kH8/8HVtvsq6NOve/de697917r3v3Xuve/de697917r3v3Xuve/de697917r3v3Xuve/de697&#10;917r3v3Xuve/de697917r3v3Xuve/de697917r3v3Xuve/de6qS+TH/ZdnRv/a12Z/70Mns1tv7B&#10;v9t/g6Krn+3X/a/4erbfZV0a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SXXf/bxvdX/a1zf/ALqJ&#10;PZq/+44/L/D0Vx/7kH8/8HVtvsq6NOve/de697917r3v3Xuve/de697917r3v3Xuve/de697917r&#10;3v3Xuve/de697917r3v3Xuve/de697917r3v3Xuve/de697917r3v3Xuve/de6qS+TH/AGXZ0b/2&#10;tdmf+9DJ7Nbb+wb/AG3+Doquf7df9r/h6tt9lXR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LfIzdqbI6&#10;N7P3CZBFNDtKpxtDJ/SqyCjH0p5+umoqkNvzb29bprdR8/8ABnpm4fQhPy/w9FW/lw7UbF9W7v3b&#10;NF45t17uFFA5+slNjKdVjb/WFTV1C/66n2q3F6sB6D/D0l25aKT6n/B1Yl7L+jDr3v3Xuve/de69&#10;7917r3v3Xuve/de697917r3v3Xuve/de697917r3v3Xuve/de697917r3v3Xuve/de697917r3v3&#10;Xuve/de697917r3v3Xuqkvkx/wBl2dG/9rXZn/vQyezW2/sG/wBt/g6Krn+3X/a/4erbfZV0a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m6qk/wBm&#10;p+bsEUJNfsXY9cEEi+qI4rAyF5GPI1Q5PKuVUix8dSlx6SfZv/uLD8z/AIT/AJh0UH/GpvkP8A/2&#10;erkfZR0b9e9+691737r3Xvfuvde9+691737r3Xvfuvde9+691737r3Xvfuvde9+691737r3Xvfuv&#10;de9+691737r3Xvfuvde9+691737r3Xvfuvde9+691737r3VSXyY/7Ls6N/7WuzP/AHoZPZrbf2Df&#10;7b/B0VXP9uv+1/w9W2+yro1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K18vO5U6f6iy0uPqvDu7eCSbY2qqG0kby&#10;paqrR+VFFTMWVrECdoFIs3tVaQ+M/wAhk9Jbubwk+ZwOgp+AHUL7K61rOw8xRmDPdjyJUY8TKQ8e&#10;Hg1faEA8qKyVnnuOJIvt25sPbt/LrbSOA/w9NWEOhdR4n/B0fv2g6X9e9+691737r3Xvfuvde9+6&#10;91737r3Xvfuvde9+691737r3Xvfuvde9+691737r3Xvfuvde9+691737r3Xvfuvde9+691737r3X&#10;vfuvde9+691737r3VSXyY/7Ls6N/7WuzP/ehk9mtt/YN/tv8HRVc/wBuv+1/w9W2+yro1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&#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311;height:106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">
                <v:imagedata r:id="rId3" o:title=""/>
              </v:shape>
              <v:shape id="Picture 6" o:spid="_x0000_s1028" type="#_x0000_t75" style="position:absolute;left:41444;top:37288;width:31369;height:5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">
                <v:imagedata r:id="rId4" o:title="" croptop="287f"/>
              </v:shape>
            </v:group>
          </w:pict>
        </mc:Fallback>
      </mc:AlternateContent>
    </w:r>
    <w:r w:rsidRPr="00477F16">
      <w:rPr>
        <w:rFonts w:ascii="Verdana" w:hAnsi="Verdana"/>
        <w:noProof/>
        <w:color w:val="1B365D"/>
      </w:rPr>
      <w:drawing>
        <wp:anchor distT="0" distB="0" distL="114300" distR="114300" simplePos="0" relativeHeight="251658244" behindDoc="1" locked="0" layoutInCell="1" allowOverlap="1" wp14:anchorId="23CFC5E8" wp14:editId="7E5262F3">
          <wp:simplePos x="0" y="0"/>
          <wp:positionH relativeFrom="margin">
            <wp:align>right</wp:align>
          </wp:positionH>
          <wp:positionV relativeFrom="paragraph">
            <wp:posOffset>-108338</wp:posOffset>
          </wp:positionV>
          <wp:extent cx="2208811" cy="885149"/>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8811" cy="8851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0514A" w14:textId="1AC2E84F" w:rsidR="007F36AA" w:rsidRDefault="007F36AA" w:rsidP="00613AB2">
    <w:pPr>
      <w:pStyle w:val="Header"/>
    </w:pPr>
    <w:r>
      <w:rPr>
        <w:noProof/>
      </w:rPr>
      <w:drawing>
        <wp:anchor distT="0" distB="0" distL="114300" distR="114300" simplePos="0" relativeHeight="251658240" behindDoc="1" locked="0" layoutInCell="1" allowOverlap="1" wp14:anchorId="220B4273" wp14:editId="49220A01">
          <wp:simplePos x="0" y="0"/>
          <wp:positionH relativeFrom="margin">
            <wp:align>center</wp:align>
          </wp:positionH>
          <wp:positionV relativeFrom="paragraph">
            <wp:posOffset>-521964</wp:posOffset>
          </wp:positionV>
          <wp:extent cx="7558768" cy="10692000"/>
          <wp:effectExtent l="0" t="0" r="4445" b="0"/>
          <wp:wrapNone/>
          <wp:docPr id="16747989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MHS flyer back.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739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8F107A"/>
    <w:multiLevelType w:val="hybridMultilevel"/>
    <w:tmpl w:val="958E1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4E20F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B168FB"/>
    <w:multiLevelType w:val="multilevel"/>
    <w:tmpl w:val="847294F6"/>
    <w:lvl w:ilvl="0">
      <w:start w:val="1"/>
      <w:numFmt w:val="decimal"/>
      <w:pStyle w:val="GrantsBodyIndentNumbering"/>
      <w:lvlText w:val="%1."/>
      <w:lvlJc w:val="left"/>
      <w:pPr>
        <w:tabs>
          <w:tab w:val="num" w:pos="782"/>
        </w:tabs>
        <w:ind w:left="782" w:hanging="425"/>
      </w:pPr>
      <w:rPr>
        <w:rFonts w:hint="default"/>
      </w:rPr>
    </w:lvl>
    <w:lvl w:ilvl="1">
      <w:start w:val="1"/>
      <w:numFmt w:val="bullet"/>
      <w:lvlText w:val=""/>
      <w:lvlJc w:val="left"/>
      <w:pPr>
        <w:tabs>
          <w:tab w:val="num" w:pos="1208"/>
        </w:tabs>
        <w:ind w:left="1208" w:hanging="426"/>
      </w:pPr>
      <w:rPr>
        <w:rFonts w:ascii="Symbol" w:hAnsi="Symbol" w:hint="default"/>
        <w:color w:val="auto"/>
      </w:rPr>
    </w:lvl>
    <w:lvl w:ilvl="2">
      <w:start w:val="1"/>
      <w:numFmt w:val="bullet"/>
      <w:lvlText w:val="­"/>
      <w:lvlJc w:val="left"/>
      <w:pPr>
        <w:tabs>
          <w:tab w:val="num" w:pos="1633"/>
        </w:tabs>
        <w:ind w:left="1633" w:hanging="425"/>
      </w:pPr>
      <w:rPr>
        <w:rFonts w:ascii="Courier New" w:hAnsi="Courier New" w:hint="default"/>
      </w:rPr>
    </w:lvl>
    <w:lvl w:ilvl="3">
      <w:start w:val="1"/>
      <w:numFmt w:val="decimal"/>
      <w:lvlText w:val="(%4)"/>
      <w:lvlJc w:val="left"/>
      <w:pPr>
        <w:tabs>
          <w:tab w:val="num" w:pos="2364"/>
        </w:tabs>
        <w:ind w:left="2364" w:hanging="360"/>
      </w:pPr>
      <w:rPr>
        <w:rFonts w:hint="default"/>
      </w:rPr>
    </w:lvl>
    <w:lvl w:ilvl="4">
      <w:start w:val="1"/>
      <w:numFmt w:val="lowerLetter"/>
      <w:lvlText w:val="(%5)"/>
      <w:lvlJc w:val="left"/>
      <w:pPr>
        <w:tabs>
          <w:tab w:val="num" w:pos="2724"/>
        </w:tabs>
        <w:ind w:left="2724" w:hanging="360"/>
      </w:pPr>
      <w:rPr>
        <w:rFonts w:hint="default"/>
      </w:rPr>
    </w:lvl>
    <w:lvl w:ilvl="5">
      <w:start w:val="1"/>
      <w:numFmt w:val="lowerRoman"/>
      <w:lvlText w:val="(%6)"/>
      <w:lvlJc w:val="left"/>
      <w:pPr>
        <w:tabs>
          <w:tab w:val="num" w:pos="3084"/>
        </w:tabs>
        <w:ind w:left="3084" w:hanging="360"/>
      </w:pPr>
      <w:rPr>
        <w:rFonts w:hint="default"/>
      </w:rPr>
    </w:lvl>
    <w:lvl w:ilvl="6">
      <w:start w:val="1"/>
      <w:numFmt w:val="decimal"/>
      <w:lvlText w:val="%7."/>
      <w:lvlJc w:val="left"/>
      <w:pPr>
        <w:tabs>
          <w:tab w:val="num" w:pos="3444"/>
        </w:tabs>
        <w:ind w:left="3444" w:hanging="360"/>
      </w:pPr>
      <w:rPr>
        <w:rFonts w:hint="default"/>
      </w:rPr>
    </w:lvl>
    <w:lvl w:ilvl="7">
      <w:start w:val="1"/>
      <w:numFmt w:val="lowerLetter"/>
      <w:lvlText w:val="%8."/>
      <w:lvlJc w:val="left"/>
      <w:pPr>
        <w:tabs>
          <w:tab w:val="num" w:pos="3804"/>
        </w:tabs>
        <w:ind w:left="3804" w:hanging="360"/>
      </w:pPr>
      <w:rPr>
        <w:rFonts w:hint="default"/>
      </w:rPr>
    </w:lvl>
    <w:lvl w:ilvl="8">
      <w:start w:val="1"/>
      <w:numFmt w:val="lowerRoman"/>
      <w:lvlText w:val="%9."/>
      <w:lvlJc w:val="left"/>
      <w:pPr>
        <w:tabs>
          <w:tab w:val="num" w:pos="4164"/>
        </w:tabs>
        <w:ind w:left="4164" w:hanging="360"/>
      </w:pPr>
      <w:rPr>
        <w:rFonts w:hint="default"/>
      </w:rPr>
    </w:lvl>
  </w:abstractNum>
  <w:abstractNum w:abstractNumId="4" w15:restartNumberingAfterBreak="0">
    <w:nsid w:val="4FA062B0"/>
    <w:multiLevelType w:val="hybridMultilevel"/>
    <w:tmpl w:val="6BC6EB6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4FC2142E"/>
    <w:multiLevelType w:val="hybridMultilevel"/>
    <w:tmpl w:val="6F22F438"/>
    <w:lvl w:ilvl="0" w:tplc="0C090011">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511F5B8E"/>
    <w:multiLevelType w:val="hybridMultilevel"/>
    <w:tmpl w:val="27B00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E318D2"/>
    <w:multiLevelType w:val="multilevel"/>
    <w:tmpl w:val="62A4BA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021135A"/>
    <w:multiLevelType w:val="hybridMultilevel"/>
    <w:tmpl w:val="95348376"/>
    <w:lvl w:ilvl="0" w:tplc="E59E884E">
      <w:start w:val="1"/>
      <w:numFmt w:val="decimal"/>
      <w:pStyle w:val="GrantsD"/>
      <w:lvlText w:val="%1."/>
      <w:lvlJc w:val="left"/>
      <w:pPr>
        <w:tabs>
          <w:tab w:val="num" w:pos="567"/>
        </w:tabs>
        <w:ind w:left="567" w:hanging="567"/>
      </w:pPr>
      <w:rPr>
        <w:rFonts w:ascii="Times New Roman Bold" w:hAnsi="Times New Roman Bold" w:hint="default"/>
        <w:b/>
        <w:i w:val="0"/>
        <w:color w:val="0000FF"/>
        <w:sz w:val="24"/>
      </w:rPr>
    </w:lvl>
    <w:lvl w:ilvl="1" w:tplc="B90214CA">
      <w:start w:val="1"/>
      <w:numFmt w:val="decimal"/>
      <w:pStyle w:val="GrantsBodyIndentNumbers"/>
      <w:lvlText w:val="%2."/>
      <w:lvlJc w:val="left"/>
      <w:pPr>
        <w:tabs>
          <w:tab w:val="num" w:pos="1505"/>
        </w:tabs>
        <w:ind w:left="1505" w:hanging="425"/>
      </w:pPr>
      <w:rPr>
        <w:rFonts w:ascii="Times New Roman" w:hAnsi="Times New Roman" w:hint="default"/>
        <w:b w:val="0"/>
        <w:i w:val="0"/>
        <w:color w:val="0000FF"/>
        <w:sz w:val="22"/>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60EA4401"/>
    <w:multiLevelType w:val="hybridMultilevel"/>
    <w:tmpl w:val="47BC8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9976404">
    <w:abstractNumId w:val="3"/>
  </w:num>
  <w:num w:numId="2" w16cid:durableId="1913739140">
    <w:abstractNumId w:val="8"/>
  </w:num>
  <w:num w:numId="3" w16cid:durableId="869299147">
    <w:abstractNumId w:val="2"/>
  </w:num>
  <w:num w:numId="4" w16cid:durableId="111676793">
    <w:abstractNumId w:val="0"/>
  </w:num>
  <w:num w:numId="5" w16cid:durableId="892231648">
    <w:abstractNumId w:val="9"/>
  </w:num>
  <w:num w:numId="6" w16cid:durableId="1507986742">
    <w:abstractNumId w:val="1"/>
  </w:num>
  <w:num w:numId="7" w16cid:durableId="1889098389">
    <w:abstractNumId w:val="6"/>
  </w:num>
  <w:num w:numId="8" w16cid:durableId="1807623841">
    <w:abstractNumId w:val="7"/>
  </w:num>
  <w:num w:numId="9" w16cid:durableId="247008198">
    <w:abstractNumId w:val="4"/>
  </w:num>
  <w:num w:numId="10" w16cid:durableId="76153417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E37"/>
    <w:rsid w:val="000007CE"/>
    <w:rsid w:val="00003650"/>
    <w:rsid w:val="00004C7D"/>
    <w:rsid w:val="00006E48"/>
    <w:rsid w:val="00015BA9"/>
    <w:rsid w:val="000174CF"/>
    <w:rsid w:val="00020A6B"/>
    <w:rsid w:val="00024862"/>
    <w:rsid w:val="00033095"/>
    <w:rsid w:val="0003402B"/>
    <w:rsid w:val="00035D92"/>
    <w:rsid w:val="000378D9"/>
    <w:rsid w:val="00041CA5"/>
    <w:rsid w:val="00046F9D"/>
    <w:rsid w:val="000471E2"/>
    <w:rsid w:val="000505B2"/>
    <w:rsid w:val="00050D06"/>
    <w:rsid w:val="0005160C"/>
    <w:rsid w:val="000519FE"/>
    <w:rsid w:val="00060225"/>
    <w:rsid w:val="00060E55"/>
    <w:rsid w:val="000610D2"/>
    <w:rsid w:val="0006533A"/>
    <w:rsid w:val="0007324D"/>
    <w:rsid w:val="00074A74"/>
    <w:rsid w:val="000758F0"/>
    <w:rsid w:val="00082BFF"/>
    <w:rsid w:val="00082EC8"/>
    <w:rsid w:val="00082ED6"/>
    <w:rsid w:val="00084128"/>
    <w:rsid w:val="000876F2"/>
    <w:rsid w:val="00087FCA"/>
    <w:rsid w:val="0009128F"/>
    <w:rsid w:val="00091F3F"/>
    <w:rsid w:val="0009289B"/>
    <w:rsid w:val="0009352D"/>
    <w:rsid w:val="000943C3"/>
    <w:rsid w:val="000963E2"/>
    <w:rsid w:val="000963EE"/>
    <w:rsid w:val="000A281C"/>
    <w:rsid w:val="000A6A8A"/>
    <w:rsid w:val="000B26EA"/>
    <w:rsid w:val="000B3A53"/>
    <w:rsid w:val="000B6246"/>
    <w:rsid w:val="000B7690"/>
    <w:rsid w:val="000C3840"/>
    <w:rsid w:val="000D2000"/>
    <w:rsid w:val="000E39CF"/>
    <w:rsid w:val="000E4B87"/>
    <w:rsid w:val="000E7BD4"/>
    <w:rsid w:val="000F0117"/>
    <w:rsid w:val="000F4D30"/>
    <w:rsid w:val="00100385"/>
    <w:rsid w:val="00100C73"/>
    <w:rsid w:val="00102422"/>
    <w:rsid w:val="00102F62"/>
    <w:rsid w:val="001031FB"/>
    <w:rsid w:val="001065D5"/>
    <w:rsid w:val="00106AC7"/>
    <w:rsid w:val="001124F1"/>
    <w:rsid w:val="00112F04"/>
    <w:rsid w:val="00113945"/>
    <w:rsid w:val="00116583"/>
    <w:rsid w:val="00117027"/>
    <w:rsid w:val="00117213"/>
    <w:rsid w:val="001206BA"/>
    <w:rsid w:val="00120C9D"/>
    <w:rsid w:val="00122568"/>
    <w:rsid w:val="001226D4"/>
    <w:rsid w:val="00124216"/>
    <w:rsid w:val="00130980"/>
    <w:rsid w:val="0013662A"/>
    <w:rsid w:val="001405F9"/>
    <w:rsid w:val="00141D6B"/>
    <w:rsid w:val="001427E2"/>
    <w:rsid w:val="001437E0"/>
    <w:rsid w:val="00143B56"/>
    <w:rsid w:val="00143D18"/>
    <w:rsid w:val="00144273"/>
    <w:rsid w:val="00144D87"/>
    <w:rsid w:val="001478AC"/>
    <w:rsid w:val="00154857"/>
    <w:rsid w:val="001613E9"/>
    <w:rsid w:val="0016388D"/>
    <w:rsid w:val="00171B7B"/>
    <w:rsid w:val="00174288"/>
    <w:rsid w:val="00177785"/>
    <w:rsid w:val="00181FB7"/>
    <w:rsid w:val="00183AEC"/>
    <w:rsid w:val="001848E4"/>
    <w:rsid w:val="00184D53"/>
    <w:rsid w:val="00186CD4"/>
    <w:rsid w:val="00190818"/>
    <w:rsid w:val="001A1836"/>
    <w:rsid w:val="001A5406"/>
    <w:rsid w:val="001B093B"/>
    <w:rsid w:val="001B2194"/>
    <w:rsid w:val="001B39C5"/>
    <w:rsid w:val="001B6D77"/>
    <w:rsid w:val="001C12B2"/>
    <w:rsid w:val="001C1810"/>
    <w:rsid w:val="001C68FE"/>
    <w:rsid w:val="001C7B3B"/>
    <w:rsid w:val="001C7D1F"/>
    <w:rsid w:val="001D064D"/>
    <w:rsid w:val="001D1F2B"/>
    <w:rsid w:val="001D3CC5"/>
    <w:rsid w:val="001D5127"/>
    <w:rsid w:val="001E7849"/>
    <w:rsid w:val="001F2483"/>
    <w:rsid w:val="001F6030"/>
    <w:rsid w:val="001F68E9"/>
    <w:rsid w:val="002118C2"/>
    <w:rsid w:val="00212147"/>
    <w:rsid w:val="00220E8F"/>
    <w:rsid w:val="00222299"/>
    <w:rsid w:val="00224A15"/>
    <w:rsid w:val="00234B2D"/>
    <w:rsid w:val="00236A4C"/>
    <w:rsid w:val="00244D8E"/>
    <w:rsid w:val="002518A6"/>
    <w:rsid w:val="002533CD"/>
    <w:rsid w:val="00254A08"/>
    <w:rsid w:val="00254B6B"/>
    <w:rsid w:val="00257828"/>
    <w:rsid w:val="002658F0"/>
    <w:rsid w:val="00266112"/>
    <w:rsid w:val="002664EC"/>
    <w:rsid w:val="00267B68"/>
    <w:rsid w:val="0028121C"/>
    <w:rsid w:val="002836B6"/>
    <w:rsid w:val="00284860"/>
    <w:rsid w:val="002865AF"/>
    <w:rsid w:val="00290B05"/>
    <w:rsid w:val="002914E5"/>
    <w:rsid w:val="002922CF"/>
    <w:rsid w:val="00294C41"/>
    <w:rsid w:val="002A4975"/>
    <w:rsid w:val="002A54A2"/>
    <w:rsid w:val="002B1530"/>
    <w:rsid w:val="002B5BE9"/>
    <w:rsid w:val="002B630A"/>
    <w:rsid w:val="002C0550"/>
    <w:rsid w:val="002C4A9C"/>
    <w:rsid w:val="002C5174"/>
    <w:rsid w:val="002C7231"/>
    <w:rsid w:val="002C7D7D"/>
    <w:rsid w:val="002D43D3"/>
    <w:rsid w:val="002D6953"/>
    <w:rsid w:val="002E3E37"/>
    <w:rsid w:val="002E5F5B"/>
    <w:rsid w:val="002E751D"/>
    <w:rsid w:val="002E7AE2"/>
    <w:rsid w:val="002F222A"/>
    <w:rsid w:val="002F557B"/>
    <w:rsid w:val="0030489A"/>
    <w:rsid w:val="00310D86"/>
    <w:rsid w:val="003120BA"/>
    <w:rsid w:val="00313669"/>
    <w:rsid w:val="00314A77"/>
    <w:rsid w:val="00314BFA"/>
    <w:rsid w:val="00315AC6"/>
    <w:rsid w:val="003301C5"/>
    <w:rsid w:val="00331AE3"/>
    <w:rsid w:val="00333649"/>
    <w:rsid w:val="00334316"/>
    <w:rsid w:val="0033437A"/>
    <w:rsid w:val="0033617C"/>
    <w:rsid w:val="00340CDB"/>
    <w:rsid w:val="0034163A"/>
    <w:rsid w:val="0034415B"/>
    <w:rsid w:val="00350CD4"/>
    <w:rsid w:val="00350EB6"/>
    <w:rsid w:val="00354438"/>
    <w:rsid w:val="00355004"/>
    <w:rsid w:val="00355EF0"/>
    <w:rsid w:val="00357032"/>
    <w:rsid w:val="00360252"/>
    <w:rsid w:val="00362F0E"/>
    <w:rsid w:val="003631BC"/>
    <w:rsid w:val="003647C7"/>
    <w:rsid w:val="00367641"/>
    <w:rsid w:val="00373C22"/>
    <w:rsid w:val="00374B94"/>
    <w:rsid w:val="00381492"/>
    <w:rsid w:val="00384367"/>
    <w:rsid w:val="00384DFF"/>
    <w:rsid w:val="00391108"/>
    <w:rsid w:val="003929E7"/>
    <w:rsid w:val="003A335B"/>
    <w:rsid w:val="003A71C5"/>
    <w:rsid w:val="003A727B"/>
    <w:rsid w:val="003B067D"/>
    <w:rsid w:val="003B3BF4"/>
    <w:rsid w:val="003B3FC1"/>
    <w:rsid w:val="003B72CE"/>
    <w:rsid w:val="003B79CD"/>
    <w:rsid w:val="003C0163"/>
    <w:rsid w:val="003C5C55"/>
    <w:rsid w:val="003C653F"/>
    <w:rsid w:val="003C7DAB"/>
    <w:rsid w:val="003D26ED"/>
    <w:rsid w:val="003D62F4"/>
    <w:rsid w:val="003E0F65"/>
    <w:rsid w:val="003E2BF5"/>
    <w:rsid w:val="003E5212"/>
    <w:rsid w:val="003E59F2"/>
    <w:rsid w:val="003F5273"/>
    <w:rsid w:val="003F7434"/>
    <w:rsid w:val="00401B1E"/>
    <w:rsid w:val="00402163"/>
    <w:rsid w:val="00404FC1"/>
    <w:rsid w:val="00407BAB"/>
    <w:rsid w:val="00410532"/>
    <w:rsid w:val="004119F3"/>
    <w:rsid w:val="0041299B"/>
    <w:rsid w:val="0041782E"/>
    <w:rsid w:val="0042776A"/>
    <w:rsid w:val="004321EB"/>
    <w:rsid w:val="00434B43"/>
    <w:rsid w:val="00435D4A"/>
    <w:rsid w:val="004443B2"/>
    <w:rsid w:val="0045241D"/>
    <w:rsid w:val="004524EA"/>
    <w:rsid w:val="00452A13"/>
    <w:rsid w:val="004632DB"/>
    <w:rsid w:val="004663F2"/>
    <w:rsid w:val="00466DB9"/>
    <w:rsid w:val="00467464"/>
    <w:rsid w:val="00467E3B"/>
    <w:rsid w:val="00470F69"/>
    <w:rsid w:val="00471692"/>
    <w:rsid w:val="004732E4"/>
    <w:rsid w:val="00474F7F"/>
    <w:rsid w:val="0048088A"/>
    <w:rsid w:val="00484FC8"/>
    <w:rsid w:val="004856C0"/>
    <w:rsid w:val="00486546"/>
    <w:rsid w:val="004875BE"/>
    <w:rsid w:val="004913CC"/>
    <w:rsid w:val="00492C70"/>
    <w:rsid w:val="00495AA1"/>
    <w:rsid w:val="00495AD2"/>
    <w:rsid w:val="00496419"/>
    <w:rsid w:val="004A058E"/>
    <w:rsid w:val="004A1B99"/>
    <w:rsid w:val="004A230F"/>
    <w:rsid w:val="004A2EA7"/>
    <w:rsid w:val="004A331D"/>
    <w:rsid w:val="004A494A"/>
    <w:rsid w:val="004A4B60"/>
    <w:rsid w:val="004A55A7"/>
    <w:rsid w:val="004A5F84"/>
    <w:rsid w:val="004A609E"/>
    <w:rsid w:val="004A6A0A"/>
    <w:rsid w:val="004B1E35"/>
    <w:rsid w:val="004B6759"/>
    <w:rsid w:val="004C0388"/>
    <w:rsid w:val="004C1C08"/>
    <w:rsid w:val="004C2780"/>
    <w:rsid w:val="004C27CB"/>
    <w:rsid w:val="004C295A"/>
    <w:rsid w:val="004C2A30"/>
    <w:rsid w:val="004C6976"/>
    <w:rsid w:val="004D1FF6"/>
    <w:rsid w:val="004D477D"/>
    <w:rsid w:val="004D47EB"/>
    <w:rsid w:val="004D556E"/>
    <w:rsid w:val="004D6D27"/>
    <w:rsid w:val="004E4AF4"/>
    <w:rsid w:val="004E5548"/>
    <w:rsid w:val="004F34AF"/>
    <w:rsid w:val="004F490C"/>
    <w:rsid w:val="004F5003"/>
    <w:rsid w:val="004F6683"/>
    <w:rsid w:val="0050007D"/>
    <w:rsid w:val="00500845"/>
    <w:rsid w:val="005032FC"/>
    <w:rsid w:val="00503401"/>
    <w:rsid w:val="00505437"/>
    <w:rsid w:val="00505930"/>
    <w:rsid w:val="00512A98"/>
    <w:rsid w:val="005133E3"/>
    <w:rsid w:val="00521D1A"/>
    <w:rsid w:val="00526653"/>
    <w:rsid w:val="005327BB"/>
    <w:rsid w:val="00535497"/>
    <w:rsid w:val="00537FC7"/>
    <w:rsid w:val="00547F02"/>
    <w:rsid w:val="00550F6C"/>
    <w:rsid w:val="00551D8D"/>
    <w:rsid w:val="00554233"/>
    <w:rsid w:val="005549DD"/>
    <w:rsid w:val="00557818"/>
    <w:rsid w:val="00560663"/>
    <w:rsid w:val="00563EC1"/>
    <w:rsid w:val="0056716B"/>
    <w:rsid w:val="00571DF3"/>
    <w:rsid w:val="00575674"/>
    <w:rsid w:val="00581825"/>
    <w:rsid w:val="0058184D"/>
    <w:rsid w:val="00583F84"/>
    <w:rsid w:val="005869E6"/>
    <w:rsid w:val="0058794A"/>
    <w:rsid w:val="00587BF5"/>
    <w:rsid w:val="00591E56"/>
    <w:rsid w:val="005924BE"/>
    <w:rsid w:val="00595903"/>
    <w:rsid w:val="00597142"/>
    <w:rsid w:val="005A409E"/>
    <w:rsid w:val="005A4C40"/>
    <w:rsid w:val="005B2AE3"/>
    <w:rsid w:val="005B4A0E"/>
    <w:rsid w:val="005B7A79"/>
    <w:rsid w:val="005C1045"/>
    <w:rsid w:val="005D2C17"/>
    <w:rsid w:val="005D32BD"/>
    <w:rsid w:val="005D42C7"/>
    <w:rsid w:val="005D455D"/>
    <w:rsid w:val="005D630C"/>
    <w:rsid w:val="005E247A"/>
    <w:rsid w:val="005E535D"/>
    <w:rsid w:val="005E72D8"/>
    <w:rsid w:val="005F2E23"/>
    <w:rsid w:val="005F311D"/>
    <w:rsid w:val="005F6D24"/>
    <w:rsid w:val="00600EC8"/>
    <w:rsid w:val="00613AB2"/>
    <w:rsid w:val="006152D7"/>
    <w:rsid w:val="00621C99"/>
    <w:rsid w:val="00622438"/>
    <w:rsid w:val="00623531"/>
    <w:rsid w:val="00624EE4"/>
    <w:rsid w:val="0064292F"/>
    <w:rsid w:val="00643B56"/>
    <w:rsid w:val="0064552F"/>
    <w:rsid w:val="00646879"/>
    <w:rsid w:val="00647146"/>
    <w:rsid w:val="00647B05"/>
    <w:rsid w:val="006574D3"/>
    <w:rsid w:val="00664D44"/>
    <w:rsid w:val="00665577"/>
    <w:rsid w:val="00673C8E"/>
    <w:rsid w:val="00675E74"/>
    <w:rsid w:val="00676C8F"/>
    <w:rsid w:val="00676F2F"/>
    <w:rsid w:val="00677487"/>
    <w:rsid w:val="006817FB"/>
    <w:rsid w:val="006871C9"/>
    <w:rsid w:val="00691D20"/>
    <w:rsid w:val="00695137"/>
    <w:rsid w:val="006957AA"/>
    <w:rsid w:val="006A0C57"/>
    <w:rsid w:val="006A1488"/>
    <w:rsid w:val="006A2837"/>
    <w:rsid w:val="006A3676"/>
    <w:rsid w:val="006A4319"/>
    <w:rsid w:val="006A74C3"/>
    <w:rsid w:val="006B18E1"/>
    <w:rsid w:val="006B235F"/>
    <w:rsid w:val="006C569C"/>
    <w:rsid w:val="006C6B07"/>
    <w:rsid w:val="006C771D"/>
    <w:rsid w:val="006D481D"/>
    <w:rsid w:val="006D51C7"/>
    <w:rsid w:val="006D6246"/>
    <w:rsid w:val="006E17F4"/>
    <w:rsid w:val="006E1DC2"/>
    <w:rsid w:val="006F1E2D"/>
    <w:rsid w:val="006F4288"/>
    <w:rsid w:val="006F52D0"/>
    <w:rsid w:val="006F5418"/>
    <w:rsid w:val="006F6108"/>
    <w:rsid w:val="006F6745"/>
    <w:rsid w:val="00700DE6"/>
    <w:rsid w:val="0070212D"/>
    <w:rsid w:val="007137AB"/>
    <w:rsid w:val="00716535"/>
    <w:rsid w:val="0072030D"/>
    <w:rsid w:val="00726097"/>
    <w:rsid w:val="00726B2D"/>
    <w:rsid w:val="00732617"/>
    <w:rsid w:val="00733E6D"/>
    <w:rsid w:val="00734489"/>
    <w:rsid w:val="00734761"/>
    <w:rsid w:val="00736DC4"/>
    <w:rsid w:val="00743193"/>
    <w:rsid w:val="007432F7"/>
    <w:rsid w:val="00753150"/>
    <w:rsid w:val="00754694"/>
    <w:rsid w:val="00757C9B"/>
    <w:rsid w:val="00767187"/>
    <w:rsid w:val="0077027C"/>
    <w:rsid w:val="00772CF7"/>
    <w:rsid w:val="00772E62"/>
    <w:rsid w:val="00773A35"/>
    <w:rsid w:val="007777FB"/>
    <w:rsid w:val="00785317"/>
    <w:rsid w:val="007902CD"/>
    <w:rsid w:val="00790EB2"/>
    <w:rsid w:val="007A0AFB"/>
    <w:rsid w:val="007A29A0"/>
    <w:rsid w:val="007A3E1A"/>
    <w:rsid w:val="007A40E4"/>
    <w:rsid w:val="007A46E7"/>
    <w:rsid w:val="007A7E3C"/>
    <w:rsid w:val="007B022E"/>
    <w:rsid w:val="007C0B56"/>
    <w:rsid w:val="007C48CD"/>
    <w:rsid w:val="007C5AE3"/>
    <w:rsid w:val="007C5DD9"/>
    <w:rsid w:val="007D3AE7"/>
    <w:rsid w:val="007D793C"/>
    <w:rsid w:val="007E13EB"/>
    <w:rsid w:val="007E18C0"/>
    <w:rsid w:val="007E3F59"/>
    <w:rsid w:val="007E51D8"/>
    <w:rsid w:val="007E62A5"/>
    <w:rsid w:val="007F1671"/>
    <w:rsid w:val="007F36AA"/>
    <w:rsid w:val="007F504D"/>
    <w:rsid w:val="007F5DD6"/>
    <w:rsid w:val="0080046D"/>
    <w:rsid w:val="008039FE"/>
    <w:rsid w:val="0080419D"/>
    <w:rsid w:val="00805888"/>
    <w:rsid w:val="008106A0"/>
    <w:rsid w:val="00810AB8"/>
    <w:rsid w:val="008113B5"/>
    <w:rsid w:val="00812DB5"/>
    <w:rsid w:val="0081441D"/>
    <w:rsid w:val="00814E7D"/>
    <w:rsid w:val="00816385"/>
    <w:rsid w:val="008303ED"/>
    <w:rsid w:val="00832BC0"/>
    <w:rsid w:val="00837A23"/>
    <w:rsid w:val="00842F5E"/>
    <w:rsid w:val="00844A6D"/>
    <w:rsid w:val="00850289"/>
    <w:rsid w:val="008542E1"/>
    <w:rsid w:val="008550D2"/>
    <w:rsid w:val="00862066"/>
    <w:rsid w:val="00863468"/>
    <w:rsid w:val="00864D3B"/>
    <w:rsid w:val="00870D62"/>
    <w:rsid w:val="0087150A"/>
    <w:rsid w:val="00871EFE"/>
    <w:rsid w:val="00873D11"/>
    <w:rsid w:val="00876F86"/>
    <w:rsid w:val="008815DB"/>
    <w:rsid w:val="00881846"/>
    <w:rsid w:val="00881E99"/>
    <w:rsid w:val="00882643"/>
    <w:rsid w:val="0088641B"/>
    <w:rsid w:val="00893666"/>
    <w:rsid w:val="00894373"/>
    <w:rsid w:val="00896070"/>
    <w:rsid w:val="00897837"/>
    <w:rsid w:val="00897BC9"/>
    <w:rsid w:val="008A1D68"/>
    <w:rsid w:val="008A5005"/>
    <w:rsid w:val="008A5761"/>
    <w:rsid w:val="008B44FB"/>
    <w:rsid w:val="008B520D"/>
    <w:rsid w:val="008B7EA9"/>
    <w:rsid w:val="008C14AA"/>
    <w:rsid w:val="008D7A35"/>
    <w:rsid w:val="008E1585"/>
    <w:rsid w:val="008E3934"/>
    <w:rsid w:val="008E51FC"/>
    <w:rsid w:val="008E59BB"/>
    <w:rsid w:val="008E67D8"/>
    <w:rsid w:val="008E78D1"/>
    <w:rsid w:val="008F03A8"/>
    <w:rsid w:val="008F3CE5"/>
    <w:rsid w:val="008F4593"/>
    <w:rsid w:val="008F4E96"/>
    <w:rsid w:val="008F6372"/>
    <w:rsid w:val="008F71D1"/>
    <w:rsid w:val="008F720D"/>
    <w:rsid w:val="008F7FE4"/>
    <w:rsid w:val="009023F6"/>
    <w:rsid w:val="0090330B"/>
    <w:rsid w:val="00911E49"/>
    <w:rsid w:val="009150AF"/>
    <w:rsid w:val="00916CF6"/>
    <w:rsid w:val="009268E4"/>
    <w:rsid w:val="00930DF8"/>
    <w:rsid w:val="00935B72"/>
    <w:rsid w:val="00941CC0"/>
    <w:rsid w:val="0094427C"/>
    <w:rsid w:val="0094549C"/>
    <w:rsid w:val="0095003D"/>
    <w:rsid w:val="00952477"/>
    <w:rsid w:val="00953C87"/>
    <w:rsid w:val="00956E91"/>
    <w:rsid w:val="009620B7"/>
    <w:rsid w:val="009634BF"/>
    <w:rsid w:val="009668ED"/>
    <w:rsid w:val="00977A26"/>
    <w:rsid w:val="00980BFE"/>
    <w:rsid w:val="00980D35"/>
    <w:rsid w:val="00981DA1"/>
    <w:rsid w:val="009834DA"/>
    <w:rsid w:val="009844D4"/>
    <w:rsid w:val="009863CE"/>
    <w:rsid w:val="00990D6C"/>
    <w:rsid w:val="00995012"/>
    <w:rsid w:val="009961B8"/>
    <w:rsid w:val="00996C26"/>
    <w:rsid w:val="009A0CA2"/>
    <w:rsid w:val="009A20A1"/>
    <w:rsid w:val="009A2A38"/>
    <w:rsid w:val="009A30A3"/>
    <w:rsid w:val="009A634A"/>
    <w:rsid w:val="009B0844"/>
    <w:rsid w:val="009B2B3C"/>
    <w:rsid w:val="009B7245"/>
    <w:rsid w:val="009C1512"/>
    <w:rsid w:val="009C6DB4"/>
    <w:rsid w:val="009C6F55"/>
    <w:rsid w:val="009E325A"/>
    <w:rsid w:val="009E59C5"/>
    <w:rsid w:val="009E6F00"/>
    <w:rsid w:val="009F2196"/>
    <w:rsid w:val="009F5EA7"/>
    <w:rsid w:val="00A03554"/>
    <w:rsid w:val="00A03C48"/>
    <w:rsid w:val="00A0515F"/>
    <w:rsid w:val="00A168D1"/>
    <w:rsid w:val="00A20568"/>
    <w:rsid w:val="00A21AB2"/>
    <w:rsid w:val="00A22B83"/>
    <w:rsid w:val="00A26F45"/>
    <w:rsid w:val="00A27696"/>
    <w:rsid w:val="00A32BA3"/>
    <w:rsid w:val="00A33747"/>
    <w:rsid w:val="00A35A3D"/>
    <w:rsid w:val="00A36E76"/>
    <w:rsid w:val="00A374FD"/>
    <w:rsid w:val="00A376C3"/>
    <w:rsid w:val="00A379F0"/>
    <w:rsid w:val="00A4142A"/>
    <w:rsid w:val="00A44033"/>
    <w:rsid w:val="00A45487"/>
    <w:rsid w:val="00A520A2"/>
    <w:rsid w:val="00A52D3B"/>
    <w:rsid w:val="00A5587E"/>
    <w:rsid w:val="00A55B2D"/>
    <w:rsid w:val="00A60A00"/>
    <w:rsid w:val="00A631E8"/>
    <w:rsid w:val="00A70948"/>
    <w:rsid w:val="00A73C1B"/>
    <w:rsid w:val="00A7400D"/>
    <w:rsid w:val="00A75487"/>
    <w:rsid w:val="00A755BB"/>
    <w:rsid w:val="00A80C1B"/>
    <w:rsid w:val="00A86E85"/>
    <w:rsid w:val="00A91C4C"/>
    <w:rsid w:val="00AA1620"/>
    <w:rsid w:val="00AA75E8"/>
    <w:rsid w:val="00AB0A52"/>
    <w:rsid w:val="00AB1143"/>
    <w:rsid w:val="00AB27B3"/>
    <w:rsid w:val="00AC1331"/>
    <w:rsid w:val="00AD2F7B"/>
    <w:rsid w:val="00AD3C3A"/>
    <w:rsid w:val="00AE5686"/>
    <w:rsid w:val="00AF0C79"/>
    <w:rsid w:val="00AF66F7"/>
    <w:rsid w:val="00B01A08"/>
    <w:rsid w:val="00B05B27"/>
    <w:rsid w:val="00B13841"/>
    <w:rsid w:val="00B13C28"/>
    <w:rsid w:val="00B14E3A"/>
    <w:rsid w:val="00B16CA4"/>
    <w:rsid w:val="00B20CE7"/>
    <w:rsid w:val="00B21ED2"/>
    <w:rsid w:val="00B24BD8"/>
    <w:rsid w:val="00B27E05"/>
    <w:rsid w:val="00B3356F"/>
    <w:rsid w:val="00B34B31"/>
    <w:rsid w:val="00B367BA"/>
    <w:rsid w:val="00B4214A"/>
    <w:rsid w:val="00B4520D"/>
    <w:rsid w:val="00B51358"/>
    <w:rsid w:val="00B54275"/>
    <w:rsid w:val="00B612A2"/>
    <w:rsid w:val="00B64ACF"/>
    <w:rsid w:val="00B72B74"/>
    <w:rsid w:val="00B806C7"/>
    <w:rsid w:val="00B80D70"/>
    <w:rsid w:val="00B85FA6"/>
    <w:rsid w:val="00B86A53"/>
    <w:rsid w:val="00B971B1"/>
    <w:rsid w:val="00B9722A"/>
    <w:rsid w:val="00BA12FC"/>
    <w:rsid w:val="00BA562E"/>
    <w:rsid w:val="00BA5A13"/>
    <w:rsid w:val="00BA738D"/>
    <w:rsid w:val="00BB0F01"/>
    <w:rsid w:val="00BB5682"/>
    <w:rsid w:val="00BB59B3"/>
    <w:rsid w:val="00BC06DF"/>
    <w:rsid w:val="00BC2851"/>
    <w:rsid w:val="00BD3E1F"/>
    <w:rsid w:val="00BD41EB"/>
    <w:rsid w:val="00BD50B6"/>
    <w:rsid w:val="00BD5C36"/>
    <w:rsid w:val="00BD7385"/>
    <w:rsid w:val="00BD7C33"/>
    <w:rsid w:val="00BE149F"/>
    <w:rsid w:val="00BE299A"/>
    <w:rsid w:val="00BE3C2D"/>
    <w:rsid w:val="00BE42E1"/>
    <w:rsid w:val="00BE44ED"/>
    <w:rsid w:val="00BE78A2"/>
    <w:rsid w:val="00BF347E"/>
    <w:rsid w:val="00BF5D32"/>
    <w:rsid w:val="00BF6A67"/>
    <w:rsid w:val="00C05DD4"/>
    <w:rsid w:val="00C13151"/>
    <w:rsid w:val="00C17E1B"/>
    <w:rsid w:val="00C232D0"/>
    <w:rsid w:val="00C23712"/>
    <w:rsid w:val="00C33B8C"/>
    <w:rsid w:val="00C33C11"/>
    <w:rsid w:val="00C36EE0"/>
    <w:rsid w:val="00C470E2"/>
    <w:rsid w:val="00C52BBE"/>
    <w:rsid w:val="00C5572A"/>
    <w:rsid w:val="00C55CF0"/>
    <w:rsid w:val="00C62602"/>
    <w:rsid w:val="00C643FB"/>
    <w:rsid w:val="00C66C66"/>
    <w:rsid w:val="00C7143D"/>
    <w:rsid w:val="00C729CE"/>
    <w:rsid w:val="00C741BC"/>
    <w:rsid w:val="00C761B7"/>
    <w:rsid w:val="00C77120"/>
    <w:rsid w:val="00C801CA"/>
    <w:rsid w:val="00C80B88"/>
    <w:rsid w:val="00C82148"/>
    <w:rsid w:val="00C831E7"/>
    <w:rsid w:val="00C90641"/>
    <w:rsid w:val="00C93216"/>
    <w:rsid w:val="00C963D4"/>
    <w:rsid w:val="00C96BFF"/>
    <w:rsid w:val="00CA2531"/>
    <w:rsid w:val="00CA5B53"/>
    <w:rsid w:val="00CB0D09"/>
    <w:rsid w:val="00CB12C6"/>
    <w:rsid w:val="00CB3B48"/>
    <w:rsid w:val="00CB3CC3"/>
    <w:rsid w:val="00CC3645"/>
    <w:rsid w:val="00CC4239"/>
    <w:rsid w:val="00CC4411"/>
    <w:rsid w:val="00CC5A7C"/>
    <w:rsid w:val="00CC60AA"/>
    <w:rsid w:val="00CC7E4A"/>
    <w:rsid w:val="00CD0BF5"/>
    <w:rsid w:val="00CD1847"/>
    <w:rsid w:val="00CD251D"/>
    <w:rsid w:val="00CD456B"/>
    <w:rsid w:val="00CE01EE"/>
    <w:rsid w:val="00CE0583"/>
    <w:rsid w:val="00CE070A"/>
    <w:rsid w:val="00CE3946"/>
    <w:rsid w:val="00CE4699"/>
    <w:rsid w:val="00CE4ED1"/>
    <w:rsid w:val="00CF0030"/>
    <w:rsid w:val="00CF0272"/>
    <w:rsid w:val="00CF1071"/>
    <w:rsid w:val="00CF18BF"/>
    <w:rsid w:val="00CF2778"/>
    <w:rsid w:val="00CF2C11"/>
    <w:rsid w:val="00CF64E2"/>
    <w:rsid w:val="00CF7EE2"/>
    <w:rsid w:val="00D05129"/>
    <w:rsid w:val="00D102A2"/>
    <w:rsid w:val="00D14154"/>
    <w:rsid w:val="00D147D4"/>
    <w:rsid w:val="00D34CB3"/>
    <w:rsid w:val="00D3532F"/>
    <w:rsid w:val="00D3569D"/>
    <w:rsid w:val="00D40D3F"/>
    <w:rsid w:val="00D41066"/>
    <w:rsid w:val="00D4270E"/>
    <w:rsid w:val="00D43170"/>
    <w:rsid w:val="00D43266"/>
    <w:rsid w:val="00D443E2"/>
    <w:rsid w:val="00D454CC"/>
    <w:rsid w:val="00D46FED"/>
    <w:rsid w:val="00D5235B"/>
    <w:rsid w:val="00D54DD8"/>
    <w:rsid w:val="00D54F4C"/>
    <w:rsid w:val="00D551DC"/>
    <w:rsid w:val="00D62A1E"/>
    <w:rsid w:val="00D6357B"/>
    <w:rsid w:val="00D636EE"/>
    <w:rsid w:val="00D6442B"/>
    <w:rsid w:val="00D71AF9"/>
    <w:rsid w:val="00D73659"/>
    <w:rsid w:val="00D75371"/>
    <w:rsid w:val="00D75A45"/>
    <w:rsid w:val="00D839F9"/>
    <w:rsid w:val="00D85BE8"/>
    <w:rsid w:val="00D9301F"/>
    <w:rsid w:val="00D94A46"/>
    <w:rsid w:val="00DA5EFB"/>
    <w:rsid w:val="00DA5FC6"/>
    <w:rsid w:val="00DA7903"/>
    <w:rsid w:val="00DB0B5A"/>
    <w:rsid w:val="00DB2DAA"/>
    <w:rsid w:val="00DC4508"/>
    <w:rsid w:val="00DC6C02"/>
    <w:rsid w:val="00DC73A3"/>
    <w:rsid w:val="00DD0EF2"/>
    <w:rsid w:val="00DD1211"/>
    <w:rsid w:val="00DD1337"/>
    <w:rsid w:val="00DD22D0"/>
    <w:rsid w:val="00DD498F"/>
    <w:rsid w:val="00DE2E96"/>
    <w:rsid w:val="00DE4BFE"/>
    <w:rsid w:val="00DE626D"/>
    <w:rsid w:val="00DF2FF8"/>
    <w:rsid w:val="00E00EA1"/>
    <w:rsid w:val="00E027ED"/>
    <w:rsid w:val="00E13AF5"/>
    <w:rsid w:val="00E15B51"/>
    <w:rsid w:val="00E16B64"/>
    <w:rsid w:val="00E241BE"/>
    <w:rsid w:val="00E24F1B"/>
    <w:rsid w:val="00E3111B"/>
    <w:rsid w:val="00E40563"/>
    <w:rsid w:val="00E417E2"/>
    <w:rsid w:val="00E42F96"/>
    <w:rsid w:val="00E4325C"/>
    <w:rsid w:val="00E4572D"/>
    <w:rsid w:val="00E47483"/>
    <w:rsid w:val="00E513DD"/>
    <w:rsid w:val="00E54383"/>
    <w:rsid w:val="00E6184A"/>
    <w:rsid w:val="00E63502"/>
    <w:rsid w:val="00E66A49"/>
    <w:rsid w:val="00E74BF2"/>
    <w:rsid w:val="00E74CF9"/>
    <w:rsid w:val="00E753B2"/>
    <w:rsid w:val="00E77074"/>
    <w:rsid w:val="00E801A6"/>
    <w:rsid w:val="00E8398E"/>
    <w:rsid w:val="00E846EA"/>
    <w:rsid w:val="00E87B38"/>
    <w:rsid w:val="00E87E2A"/>
    <w:rsid w:val="00E9141D"/>
    <w:rsid w:val="00E95008"/>
    <w:rsid w:val="00E97434"/>
    <w:rsid w:val="00EA1635"/>
    <w:rsid w:val="00EB0A2C"/>
    <w:rsid w:val="00EC3D33"/>
    <w:rsid w:val="00EC5371"/>
    <w:rsid w:val="00EC5AC6"/>
    <w:rsid w:val="00EC78BE"/>
    <w:rsid w:val="00ED062B"/>
    <w:rsid w:val="00ED1259"/>
    <w:rsid w:val="00ED1F50"/>
    <w:rsid w:val="00ED35E0"/>
    <w:rsid w:val="00ED38B7"/>
    <w:rsid w:val="00ED455F"/>
    <w:rsid w:val="00EE3CAE"/>
    <w:rsid w:val="00EF0B12"/>
    <w:rsid w:val="00EF4069"/>
    <w:rsid w:val="00F007BC"/>
    <w:rsid w:val="00F00D29"/>
    <w:rsid w:val="00F02D70"/>
    <w:rsid w:val="00F100F6"/>
    <w:rsid w:val="00F15F30"/>
    <w:rsid w:val="00F17BA8"/>
    <w:rsid w:val="00F201F2"/>
    <w:rsid w:val="00F24142"/>
    <w:rsid w:val="00F2529F"/>
    <w:rsid w:val="00F27100"/>
    <w:rsid w:val="00F330A3"/>
    <w:rsid w:val="00F442A0"/>
    <w:rsid w:val="00F47422"/>
    <w:rsid w:val="00F53A11"/>
    <w:rsid w:val="00F569EB"/>
    <w:rsid w:val="00F61DDF"/>
    <w:rsid w:val="00F643F7"/>
    <w:rsid w:val="00F64738"/>
    <w:rsid w:val="00F647BD"/>
    <w:rsid w:val="00F6686E"/>
    <w:rsid w:val="00F71B11"/>
    <w:rsid w:val="00F74CC7"/>
    <w:rsid w:val="00F82829"/>
    <w:rsid w:val="00F86023"/>
    <w:rsid w:val="00F92BDF"/>
    <w:rsid w:val="00F9320D"/>
    <w:rsid w:val="00F96CD9"/>
    <w:rsid w:val="00FA2B36"/>
    <w:rsid w:val="00FA3F78"/>
    <w:rsid w:val="00FB0C85"/>
    <w:rsid w:val="00FB2963"/>
    <w:rsid w:val="00FB559E"/>
    <w:rsid w:val="00FC17E0"/>
    <w:rsid w:val="00FC1B1A"/>
    <w:rsid w:val="00FC4B90"/>
    <w:rsid w:val="00FC55A1"/>
    <w:rsid w:val="00FC67C4"/>
    <w:rsid w:val="00FD7504"/>
    <w:rsid w:val="00FE3EB7"/>
    <w:rsid w:val="00FE786D"/>
    <w:rsid w:val="00FF0D8D"/>
    <w:rsid w:val="00FF19AF"/>
    <w:rsid w:val="00FF293D"/>
    <w:rsid w:val="00FF5CC0"/>
    <w:rsid w:val="00FF6865"/>
    <w:rsid w:val="00FF7D7E"/>
    <w:rsid w:val="027A5AB8"/>
    <w:rsid w:val="07990003"/>
    <w:rsid w:val="098B9850"/>
    <w:rsid w:val="14B1C9ED"/>
    <w:rsid w:val="169AE36A"/>
    <w:rsid w:val="1730A486"/>
    <w:rsid w:val="1B430197"/>
    <w:rsid w:val="2A4CEC13"/>
    <w:rsid w:val="3C051EB8"/>
    <w:rsid w:val="3C448805"/>
    <w:rsid w:val="41ACEBF7"/>
    <w:rsid w:val="42A0BE54"/>
    <w:rsid w:val="481D989B"/>
    <w:rsid w:val="483989A4"/>
    <w:rsid w:val="49EEAF4C"/>
    <w:rsid w:val="524DD147"/>
    <w:rsid w:val="696842C4"/>
    <w:rsid w:val="6B395975"/>
    <w:rsid w:val="72A69603"/>
    <w:rsid w:val="72D1DF71"/>
    <w:rsid w:val="766CA56F"/>
    <w:rsid w:val="7D35D4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358D"/>
  <w15:chartTrackingRefBased/>
  <w15:docId w15:val="{0B6F5162-AD3B-4E25-9DCE-85E2E94A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uiPriority="0"/>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613AB2"/>
    <w:pPr>
      <w:spacing w:after="170"/>
    </w:pPr>
    <w:rPr>
      <w:rFonts w:ascii="Arial" w:hAnsi="Arial"/>
      <w:color w:val="495965"/>
      <w:sz w:val="24"/>
      <w:szCs w:val="22"/>
      <w:lang w:eastAsia="en-US"/>
    </w:rPr>
  </w:style>
  <w:style w:type="paragraph" w:styleId="Heading1">
    <w:name w:val="heading 1"/>
    <w:basedOn w:val="Normal"/>
    <w:next w:val="Normal"/>
    <w:link w:val="Heading1Char"/>
    <w:uiPriority w:val="9"/>
    <w:qFormat/>
    <w:rsid w:val="004B6759"/>
    <w:pPr>
      <w:keepNext/>
      <w:keepLines/>
      <w:spacing w:before="480" w:after="480"/>
      <w:ind w:right="29"/>
      <w:outlineLvl w:val="0"/>
    </w:pPr>
    <w:rPr>
      <w:rFonts w:eastAsia="Times New Roman"/>
      <w:b/>
      <w:bCs/>
      <w:color w:val="495965" w:themeColor="text2"/>
      <w:sz w:val="40"/>
      <w:szCs w:val="28"/>
      <w:lang w:val="x-none" w:eastAsia="x-none"/>
    </w:rPr>
  </w:style>
  <w:style w:type="paragraph" w:styleId="Heading2">
    <w:name w:val="heading 2"/>
    <w:basedOn w:val="Normal"/>
    <w:next w:val="Normal"/>
    <w:link w:val="Heading2Char"/>
    <w:uiPriority w:val="9"/>
    <w:qFormat/>
    <w:rsid w:val="00F2529F"/>
    <w:pPr>
      <w:keepNext/>
      <w:keepLines/>
      <w:spacing w:before="280" w:after="100"/>
      <w:outlineLvl w:val="1"/>
    </w:pPr>
    <w:rPr>
      <w:rFonts w:eastAsia="Times New Roman"/>
      <w:b/>
      <w:bCs/>
      <w:color w:val="BA410D" w:themeColor="accent1"/>
      <w:sz w:val="30"/>
      <w:szCs w:val="26"/>
      <w:lang w:val="x-none" w:eastAsia="x-none"/>
    </w:rPr>
  </w:style>
  <w:style w:type="paragraph" w:styleId="Heading3">
    <w:name w:val="heading 3"/>
    <w:basedOn w:val="Normal"/>
    <w:next w:val="Normal"/>
    <w:link w:val="Heading3Char"/>
    <w:uiPriority w:val="9"/>
    <w:qFormat/>
    <w:rsid w:val="0090330B"/>
    <w:pPr>
      <w:keepNext/>
      <w:keepLines/>
      <w:spacing w:before="260" w:after="100"/>
      <w:outlineLvl w:val="2"/>
    </w:pPr>
    <w:rPr>
      <w:rFonts w:eastAsia="Times New Roman"/>
      <w:b/>
      <w:bCs/>
      <w:color w:val="BA410D" w:themeColor="accent1"/>
      <w:sz w:val="26"/>
      <w:szCs w:val="20"/>
      <w:lang w:val="x-none" w:eastAsia="x-none"/>
    </w:rPr>
  </w:style>
  <w:style w:type="paragraph" w:styleId="Heading4">
    <w:name w:val="heading 4"/>
    <w:basedOn w:val="Normal"/>
    <w:next w:val="Normal"/>
    <w:link w:val="Heading4Char"/>
    <w:uiPriority w:val="9"/>
    <w:rsid w:val="00171B7B"/>
    <w:pPr>
      <w:keepNext/>
      <w:keepLines/>
      <w:spacing w:before="240" w:after="60"/>
      <w:outlineLvl w:val="3"/>
    </w:pPr>
    <w:rPr>
      <w:rFonts w:eastAsia="Times New Roman"/>
      <w:b/>
      <w:bCs/>
      <w:iCs/>
      <w:color w:val="464E56"/>
      <w:szCs w:val="20"/>
      <w:lang w:val="x-none" w:eastAsia="x-none"/>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szCs w:val="20"/>
      <w:lang w:val="x-none" w:eastAsia="x-none"/>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szCs w:val="20"/>
      <w:lang w:val="x-none" w:eastAsia="x-none"/>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szCs w:val="20"/>
      <w:lang w:val="x-none" w:eastAsia="x-none"/>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lang w:val="x-none" w:eastAsia="x-none"/>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rsid w:val="004C2780"/>
    <w:pPr>
      <w:spacing w:before="240" w:after="660"/>
    </w:pPr>
    <w:rPr>
      <w:b/>
      <w:color w:val="000000"/>
      <w:sz w:val="60"/>
    </w:rPr>
  </w:style>
  <w:style w:type="paragraph" w:customStyle="1" w:styleId="Subheadlines">
    <w:name w:val="Sub headlines"/>
    <w:basedOn w:val="Normal"/>
    <w:next w:val="Normal"/>
    <w:rsid w:val="00171B7B"/>
    <w:rPr>
      <w:b/>
      <w:color w:val="000000"/>
      <w:sz w:val="32"/>
    </w:rPr>
  </w:style>
  <w:style w:type="paragraph" w:styleId="ListParagraph">
    <w:name w:val="List Paragraph"/>
    <w:aliases w:val="Numbered"/>
    <w:basedOn w:val="Normal"/>
    <w:link w:val="ListParagraphChar"/>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4B6759"/>
    <w:rPr>
      <w:rFonts w:ascii="Arial" w:eastAsia="Times New Roman" w:hAnsi="Arial"/>
      <w:b/>
      <w:bCs/>
      <w:color w:val="495965" w:themeColor="text2"/>
      <w:sz w:val="40"/>
      <w:szCs w:val="28"/>
      <w:lang w:val="x-none" w:eastAsia="x-none"/>
    </w:rPr>
  </w:style>
  <w:style w:type="character" w:customStyle="1" w:styleId="Heading2Char">
    <w:name w:val="Heading 2 Char"/>
    <w:link w:val="Heading2"/>
    <w:uiPriority w:val="9"/>
    <w:rsid w:val="00F2529F"/>
    <w:rPr>
      <w:rFonts w:ascii="Arial" w:eastAsia="Times New Roman" w:hAnsi="Arial"/>
      <w:b/>
      <w:bCs/>
      <w:color w:val="BA410D" w:themeColor="accent1"/>
      <w:sz w:val="30"/>
      <w:szCs w:val="26"/>
      <w:lang w:val="x-none" w:eastAsia="x-none"/>
    </w:rPr>
  </w:style>
  <w:style w:type="character" w:customStyle="1" w:styleId="Heading3Char">
    <w:name w:val="Heading 3 Char"/>
    <w:link w:val="Heading3"/>
    <w:uiPriority w:val="9"/>
    <w:rsid w:val="0090330B"/>
    <w:rPr>
      <w:rFonts w:ascii="Arial" w:eastAsia="Times New Roman" w:hAnsi="Arial"/>
      <w:b/>
      <w:bCs/>
      <w:color w:val="BA410D" w:themeColor="accent1"/>
      <w:sz w:val="26"/>
      <w:lang w:val="x-none" w:eastAsia="x-none"/>
    </w:rPr>
  </w:style>
  <w:style w:type="character" w:customStyle="1" w:styleId="Heading4Char">
    <w:name w:val="Heading 4 Char"/>
    <w:link w:val="Heading4"/>
    <w:uiPriority w:val="9"/>
    <w:rsid w:val="00171B7B"/>
    <w:rPr>
      <w:rFonts w:ascii="Arial" w:eastAsia="Times New Roman" w:hAnsi="Arial" w:cs="Times New Roman"/>
      <w:b/>
      <w:bCs/>
      <w:iCs/>
      <w:color w:val="464E56"/>
      <w:sz w:val="24"/>
    </w:rPr>
  </w:style>
  <w:style w:type="paragraph" w:styleId="TOCHeading">
    <w:name w:val="TOC Heading"/>
    <w:basedOn w:val="Heading1"/>
    <w:next w:val="Normal"/>
    <w:uiPriority w:val="39"/>
    <w:unhideWhenUsed/>
    <w:qFormat/>
    <w:rsid w:val="00981DA1"/>
    <w:pPr>
      <w:spacing w:after="0" w:line="276" w:lineRule="auto"/>
      <w:outlineLvl w:val="9"/>
    </w:pPr>
    <w:rPr>
      <w:rFonts w:ascii="Cambria" w:hAnsi="Cambria"/>
      <w:color w:val="630C23"/>
      <w:sz w:val="28"/>
      <w:lang w:val="en-US" w:eastAsia="ja-JP"/>
    </w:rPr>
  </w:style>
  <w:style w:type="paragraph" w:styleId="TOC1">
    <w:name w:val="toc 1"/>
    <w:basedOn w:val="Normal"/>
    <w:next w:val="Normal"/>
    <w:autoRedefine/>
    <w:uiPriority w:val="39"/>
    <w:rsid w:val="00DE4BFE"/>
    <w:pPr>
      <w:spacing w:after="100"/>
    </w:pPr>
    <w:rPr>
      <w:b/>
      <w:color w:val="000000"/>
    </w:rPr>
  </w:style>
  <w:style w:type="paragraph" w:styleId="TOC2">
    <w:name w:val="toc 2"/>
    <w:basedOn w:val="Normal"/>
    <w:next w:val="Normal"/>
    <w:autoRedefine/>
    <w:uiPriority w:val="39"/>
    <w:rsid w:val="00A80C1B"/>
    <w:pPr>
      <w:tabs>
        <w:tab w:val="left" w:pos="880"/>
        <w:tab w:val="right" w:leader="dot" w:pos="10194"/>
      </w:tabs>
      <w:spacing w:after="100"/>
      <w:ind w:left="240"/>
    </w:pPr>
    <w:rPr>
      <w:rFonts w:eastAsia="Times New Roman"/>
      <w:b/>
      <w:bCs/>
      <w:noProof/>
      <w:color w:val="000000"/>
      <w:lang w:eastAsia="x-none"/>
    </w:rPr>
  </w:style>
  <w:style w:type="paragraph" w:styleId="TOC3">
    <w:name w:val="toc 3"/>
    <w:basedOn w:val="Normal"/>
    <w:next w:val="Normal"/>
    <w:autoRedefine/>
    <w:uiPriority w:val="39"/>
    <w:rsid w:val="00DE4BFE"/>
    <w:pPr>
      <w:spacing w:after="100"/>
      <w:ind w:left="480"/>
    </w:pPr>
    <w:rPr>
      <w:color w:val="000000"/>
    </w:r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B21ED2"/>
    <w:tblPr>
      <w:tblStyleRowBandSize w:val="1"/>
      <w:tblStyleColBandSize w:val="1"/>
      <w:tblBorders>
        <w:top w:val="single" w:sz="4" w:space="0" w:color="BA410D" w:themeColor="accent1"/>
        <w:left w:val="single" w:sz="4" w:space="0" w:color="BA410D" w:themeColor="accent1"/>
        <w:bottom w:val="single" w:sz="4" w:space="0" w:color="BA410D" w:themeColor="accent1"/>
        <w:right w:val="single" w:sz="4" w:space="0" w:color="BA410D" w:themeColor="accent1"/>
        <w:insideH w:val="single" w:sz="4" w:space="0" w:color="BA410D" w:themeColor="accent1"/>
        <w:insideV w:val="single" w:sz="4" w:space="0" w:color="BA410D" w:themeColor="accent1"/>
      </w:tblBorders>
    </w:tblPr>
    <w:tblStylePr w:type="firstRow">
      <w:rPr>
        <w:b/>
        <w:bCs/>
        <w:color w:val="FFFFFF" w:themeColor="background1"/>
      </w:rPr>
      <w:tblPr/>
      <w:tcPr>
        <w:shd w:val="clear" w:color="auto" w:fill="BA410D" w:themeFill="accent1"/>
      </w:tcPr>
    </w:tblStylePr>
    <w:tblStylePr w:type="lastRow">
      <w:rPr>
        <w:b/>
        <w:bCs/>
      </w:rPr>
      <w:tblPr/>
      <w:tcPr>
        <w:tcBorders>
          <w:top w:val="double" w:sz="4" w:space="0" w:color="BA410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410D" w:themeColor="accent1"/>
          <w:right w:val="single" w:sz="4" w:space="0" w:color="BA410D" w:themeColor="accent1"/>
        </w:tcBorders>
      </w:tcPr>
    </w:tblStylePr>
    <w:tblStylePr w:type="band1Horz">
      <w:tblPr/>
      <w:tcPr>
        <w:tcBorders>
          <w:top w:val="single" w:sz="4" w:space="0" w:color="BA410D" w:themeColor="accent1"/>
          <w:bottom w:val="single" w:sz="4" w:space="0" w:color="BA410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410D" w:themeColor="accent1"/>
          <w:left w:val="nil"/>
        </w:tcBorders>
      </w:tcPr>
    </w:tblStylePr>
    <w:tblStylePr w:type="swCell">
      <w:tblPr/>
      <w:tcPr>
        <w:tcBorders>
          <w:top w:val="double" w:sz="4" w:space="0" w:color="BA410D" w:themeColor="accent1"/>
          <w:right w:val="nil"/>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851130"/>
        <w:left w:val="single" w:sz="8" w:space="0" w:color="851130"/>
        <w:bottom w:val="single" w:sz="8" w:space="0" w:color="851130"/>
        <w:right w:val="single" w:sz="8" w:space="0" w:color="851130"/>
        <w:insideH w:val="single" w:sz="8" w:space="0" w:color="851130"/>
        <w:insideV w:val="single" w:sz="8" w:space="0" w:color="851130"/>
      </w:tblBorders>
    </w:tblPr>
    <w:tblStylePr w:type="firstRow">
      <w:pPr>
        <w:spacing w:before="0" w:after="0" w:line="240" w:lineRule="auto"/>
      </w:pPr>
      <w:rPr>
        <w:rFonts w:ascii="DengXian" w:eastAsia="Times New Roman" w:hAnsi="DengXian" w:cs="Times New Roman"/>
        <w:b/>
        <w:bCs/>
      </w:rPr>
      <w:tblPr/>
      <w:tcPr>
        <w:tcBorders>
          <w:top w:val="single" w:sz="8" w:space="0" w:color="851130"/>
          <w:left w:val="single" w:sz="8" w:space="0" w:color="851130"/>
          <w:bottom w:val="single" w:sz="18" w:space="0" w:color="851130"/>
          <w:right w:val="single" w:sz="8" w:space="0" w:color="851130"/>
          <w:insideH w:val="nil"/>
          <w:insideV w:val="single" w:sz="8" w:space="0" w:color="851130"/>
        </w:tcBorders>
      </w:tcPr>
    </w:tblStylePr>
    <w:tblStylePr w:type="lastRow">
      <w:pPr>
        <w:spacing w:before="0" w:after="0" w:line="240" w:lineRule="auto"/>
      </w:pPr>
      <w:rPr>
        <w:rFonts w:ascii="DengXian" w:eastAsia="Times New Roman" w:hAnsi="DengXian" w:cs="Times New Roman"/>
        <w:b/>
        <w:bCs/>
      </w:rPr>
      <w:tblPr/>
      <w:tcPr>
        <w:tcBorders>
          <w:top w:val="double" w:sz="6" w:space="0" w:color="851130"/>
          <w:left w:val="single" w:sz="8" w:space="0" w:color="851130"/>
          <w:bottom w:val="single" w:sz="8" w:space="0" w:color="851130"/>
          <w:right w:val="single" w:sz="8" w:space="0" w:color="851130"/>
          <w:insideH w:val="nil"/>
          <w:insideV w:val="single" w:sz="8" w:space="0" w:color="85113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51130"/>
          <w:left w:val="single" w:sz="8" w:space="0" w:color="851130"/>
          <w:bottom w:val="single" w:sz="8" w:space="0" w:color="851130"/>
          <w:right w:val="single" w:sz="8" w:space="0" w:color="851130"/>
        </w:tcBorders>
      </w:tcPr>
    </w:tblStylePr>
    <w:tblStylePr w:type="band1Vert">
      <w:tblPr/>
      <w:tcPr>
        <w:tcBorders>
          <w:top w:val="single" w:sz="8" w:space="0" w:color="851130"/>
          <w:left w:val="single" w:sz="8" w:space="0" w:color="851130"/>
          <w:bottom w:val="single" w:sz="8" w:space="0" w:color="851130"/>
          <w:right w:val="single" w:sz="8" w:space="0" w:color="851130"/>
        </w:tcBorders>
        <w:shd w:val="clear" w:color="auto" w:fill="F5B0C2"/>
      </w:tcPr>
    </w:tblStylePr>
    <w:tblStylePr w:type="band1Horz">
      <w:tblPr/>
      <w:tcPr>
        <w:tcBorders>
          <w:top w:val="single" w:sz="8" w:space="0" w:color="851130"/>
          <w:left w:val="single" w:sz="8" w:space="0" w:color="851130"/>
          <w:bottom w:val="single" w:sz="8" w:space="0" w:color="851130"/>
          <w:right w:val="single" w:sz="8" w:space="0" w:color="851130"/>
          <w:insideV w:val="single" w:sz="8" w:space="0" w:color="851130"/>
        </w:tcBorders>
        <w:shd w:val="clear" w:color="auto" w:fill="F5B0C2"/>
      </w:tcPr>
    </w:tblStylePr>
    <w:tblStylePr w:type="band2Horz">
      <w:tblPr/>
      <w:tcPr>
        <w:tcBorders>
          <w:top w:val="single" w:sz="8" w:space="0" w:color="851130"/>
          <w:left w:val="single" w:sz="8" w:space="0" w:color="851130"/>
          <w:bottom w:val="single" w:sz="8" w:space="0" w:color="851130"/>
          <w:right w:val="single" w:sz="8" w:space="0" w:color="851130"/>
          <w:insideV w:val="single" w:sz="8" w:space="0" w:color="851130"/>
        </w:tcBorders>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leHeader">
    <w:name w:val="Title Header"/>
    <w:basedOn w:val="Normal"/>
    <w:next w:val="Normal"/>
    <w:uiPriority w:val="99"/>
    <w:rsid w:val="00F647BD"/>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F647BD"/>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F647BD"/>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F647BD"/>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Header">
    <w:name w:val="header"/>
    <w:basedOn w:val="Normal"/>
    <w:link w:val="HeaderChar"/>
    <w:uiPriority w:val="99"/>
    <w:semiHidden/>
    <w:rsid w:val="0013662A"/>
    <w:pPr>
      <w:tabs>
        <w:tab w:val="center" w:pos="4513"/>
        <w:tab w:val="right" w:pos="9026"/>
      </w:tabs>
      <w:spacing w:after="0"/>
    </w:pPr>
    <w:rPr>
      <w:szCs w:val="20"/>
      <w:lang w:val="x-none" w:eastAsia="x-none"/>
    </w:rPr>
  </w:style>
  <w:style w:type="character" w:customStyle="1" w:styleId="HeaderChar">
    <w:name w:val="Header Char"/>
    <w:link w:val="Header"/>
    <w:uiPriority w:val="99"/>
    <w:semiHidden/>
    <w:rsid w:val="0013662A"/>
    <w:rPr>
      <w:rFonts w:ascii="Arial" w:hAnsi="Arial"/>
      <w:sz w:val="24"/>
    </w:rPr>
  </w:style>
  <w:style w:type="paragraph" w:styleId="Footer">
    <w:name w:val="footer"/>
    <w:basedOn w:val="Normal"/>
    <w:link w:val="FooterChar"/>
    <w:uiPriority w:val="99"/>
    <w:rsid w:val="0013662A"/>
    <w:pPr>
      <w:tabs>
        <w:tab w:val="center" w:pos="4513"/>
        <w:tab w:val="right" w:pos="9026"/>
      </w:tabs>
      <w:spacing w:after="0"/>
    </w:pPr>
    <w:rPr>
      <w:szCs w:val="20"/>
      <w:lang w:val="x-none" w:eastAsia="x-none"/>
    </w:rPr>
  </w:style>
  <w:style w:type="character" w:customStyle="1" w:styleId="FooterChar">
    <w:name w:val="Footer Char"/>
    <w:link w:val="Footer"/>
    <w:uiPriority w:val="99"/>
    <w:rsid w:val="0013662A"/>
    <w:rPr>
      <w:rFonts w:ascii="Arial" w:hAnsi="Arial"/>
      <w:sz w:val="24"/>
    </w:rPr>
  </w:style>
  <w:style w:type="paragraph" w:customStyle="1" w:styleId="TEXT">
    <w:name w:val="TEXT"/>
    <w:basedOn w:val="Normal"/>
    <w:uiPriority w:val="99"/>
    <w:rsid w:val="009B0844"/>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PlaceholderText">
    <w:name w:val="Placeholder Text"/>
    <w:uiPriority w:val="99"/>
    <w:semiHidden/>
    <w:rsid w:val="00882643"/>
    <w:rPr>
      <w:color w:val="808080"/>
    </w:rPr>
  </w:style>
  <w:style w:type="paragraph" w:customStyle="1" w:styleId="SubHead10">
    <w:name w:val="Sub Head 1"/>
    <w:basedOn w:val="Normal"/>
    <w:link w:val="SubHead1Char"/>
    <w:uiPriority w:val="2"/>
    <w:qFormat/>
    <w:rsid w:val="004B6759"/>
    <w:pPr>
      <w:keepNext/>
      <w:keepLines/>
      <w:spacing w:after="120"/>
      <w:outlineLvl w:val="0"/>
    </w:pPr>
    <w:rPr>
      <w:rFonts w:eastAsia="Times New Roman"/>
      <w:b/>
      <w:bCs/>
      <w:color w:val="495965" w:themeColor="text2"/>
      <w:sz w:val="28"/>
      <w:szCs w:val="28"/>
      <w:lang w:eastAsia="x-none"/>
    </w:rPr>
  </w:style>
  <w:style w:type="paragraph" w:customStyle="1" w:styleId="SubHead20">
    <w:name w:val="Sub Head 2"/>
    <w:basedOn w:val="Normal"/>
    <w:link w:val="SubHead2Char"/>
    <w:uiPriority w:val="2"/>
    <w:qFormat/>
    <w:rsid w:val="00547F02"/>
    <w:pPr>
      <w:keepNext/>
      <w:keepLines/>
      <w:spacing w:before="240" w:after="60"/>
      <w:outlineLvl w:val="1"/>
    </w:pPr>
    <w:rPr>
      <w:rFonts w:eastAsia="Times New Roman"/>
      <w:b/>
      <w:bCs/>
      <w:color w:val="A3ABB2" w:themeColor="background2"/>
      <w:szCs w:val="26"/>
      <w:lang w:eastAsia="x-none"/>
    </w:rPr>
  </w:style>
  <w:style w:type="character" w:customStyle="1" w:styleId="SubHead1Char">
    <w:name w:val="Sub Head 1 Char"/>
    <w:basedOn w:val="DefaultParagraphFont"/>
    <w:link w:val="SubHead10"/>
    <w:uiPriority w:val="2"/>
    <w:rsid w:val="004B6759"/>
    <w:rPr>
      <w:rFonts w:ascii="Arial" w:eastAsia="Times New Roman" w:hAnsi="Arial"/>
      <w:b/>
      <w:bCs/>
      <w:color w:val="495965" w:themeColor="text2"/>
      <w:sz w:val="28"/>
      <w:szCs w:val="28"/>
      <w:lang w:eastAsia="x-none"/>
    </w:rPr>
  </w:style>
  <w:style w:type="paragraph" w:customStyle="1" w:styleId="ReportTitle">
    <w:name w:val="Report Title"/>
    <w:basedOn w:val="Heading1"/>
    <w:link w:val="ReportTitleChar"/>
    <w:uiPriority w:val="2"/>
    <w:qFormat/>
    <w:rsid w:val="004B6759"/>
    <w:rPr>
      <w:sz w:val="80"/>
      <w:szCs w:val="80"/>
    </w:rPr>
  </w:style>
  <w:style w:type="character" w:customStyle="1" w:styleId="SubHead2Char">
    <w:name w:val="Sub Head 2 Char"/>
    <w:basedOn w:val="DefaultParagraphFont"/>
    <w:link w:val="SubHead20"/>
    <w:uiPriority w:val="2"/>
    <w:rsid w:val="00547F02"/>
    <w:rPr>
      <w:rFonts w:ascii="Arial" w:eastAsia="Times New Roman" w:hAnsi="Arial"/>
      <w:b/>
      <w:bCs/>
      <w:color w:val="A3ABB2" w:themeColor="background2"/>
      <w:sz w:val="24"/>
      <w:szCs w:val="26"/>
      <w:lang w:eastAsia="x-none"/>
    </w:rPr>
  </w:style>
  <w:style w:type="character" w:customStyle="1" w:styleId="ReportTitleChar">
    <w:name w:val="Report Title Char"/>
    <w:basedOn w:val="Heading1Char"/>
    <w:link w:val="ReportTitle"/>
    <w:uiPriority w:val="2"/>
    <w:rsid w:val="004B6759"/>
    <w:rPr>
      <w:rFonts w:ascii="Arial" w:eastAsia="Times New Roman" w:hAnsi="Arial"/>
      <w:b/>
      <w:bCs/>
      <w:color w:val="495965" w:themeColor="text2"/>
      <w:sz w:val="80"/>
      <w:szCs w:val="80"/>
      <w:lang w:val="x-none" w:eastAsia="x-none"/>
    </w:rPr>
  </w:style>
  <w:style w:type="paragraph" w:customStyle="1" w:styleId="GrantsBodyIndent">
    <w:name w:val="Grants Body Indent"/>
    <w:basedOn w:val="Normal"/>
    <w:link w:val="GrantsBodyIndentCharChar"/>
    <w:rsid w:val="00BC2851"/>
    <w:pPr>
      <w:suppressAutoHyphens/>
      <w:spacing w:after="120"/>
      <w:ind w:left="567"/>
      <w:outlineLvl w:val="0"/>
    </w:pPr>
    <w:rPr>
      <w:rFonts w:ascii="Times New Roman" w:eastAsia="Times New Roman" w:hAnsi="Times New Roman"/>
      <w:bCs/>
      <w:color w:val="auto"/>
      <w:sz w:val="22"/>
    </w:rPr>
  </w:style>
  <w:style w:type="character" w:customStyle="1" w:styleId="GrantsBodyIndentCharChar">
    <w:name w:val="Grants Body Indent Char Char"/>
    <w:link w:val="GrantsBodyIndent"/>
    <w:rsid w:val="00BC2851"/>
    <w:rPr>
      <w:rFonts w:ascii="Times New Roman" w:eastAsia="Times New Roman" w:hAnsi="Times New Roman"/>
      <w:bCs/>
      <w:sz w:val="22"/>
      <w:szCs w:val="22"/>
      <w:lang w:eastAsia="en-US"/>
    </w:rPr>
  </w:style>
  <w:style w:type="paragraph" w:styleId="BodyText">
    <w:name w:val="Body Text"/>
    <w:basedOn w:val="Normal"/>
    <w:link w:val="BodyTextChar"/>
    <w:uiPriority w:val="99"/>
    <w:semiHidden/>
    <w:rsid w:val="00BC2851"/>
    <w:pPr>
      <w:spacing w:after="120"/>
    </w:pPr>
  </w:style>
  <w:style w:type="character" w:customStyle="1" w:styleId="BodyTextChar">
    <w:name w:val="Body Text Char"/>
    <w:basedOn w:val="DefaultParagraphFont"/>
    <w:link w:val="BodyText"/>
    <w:uiPriority w:val="99"/>
    <w:semiHidden/>
    <w:rsid w:val="00BC2851"/>
    <w:rPr>
      <w:rFonts w:ascii="Arial" w:hAnsi="Arial"/>
      <w:color w:val="495965"/>
      <w:sz w:val="24"/>
      <w:szCs w:val="22"/>
      <w:lang w:eastAsia="en-US"/>
    </w:rPr>
  </w:style>
  <w:style w:type="paragraph" w:styleId="BodyTextFirstIndent">
    <w:name w:val="Body Text First Indent"/>
    <w:basedOn w:val="BodyText"/>
    <w:link w:val="BodyTextFirstIndentChar"/>
    <w:rsid w:val="00BC2851"/>
    <w:pPr>
      <w:ind w:firstLine="210"/>
    </w:pPr>
    <w:rPr>
      <w:rFonts w:eastAsia="Times New Roman"/>
      <w:color w:val="auto"/>
      <w:sz w:val="22"/>
      <w:szCs w:val="20"/>
    </w:rPr>
  </w:style>
  <w:style w:type="character" w:customStyle="1" w:styleId="BodyTextFirstIndentChar">
    <w:name w:val="Body Text First Indent Char"/>
    <w:basedOn w:val="BodyTextChar"/>
    <w:link w:val="BodyTextFirstIndent"/>
    <w:rsid w:val="00BC2851"/>
    <w:rPr>
      <w:rFonts w:ascii="Arial" w:eastAsia="Times New Roman" w:hAnsi="Arial"/>
      <w:color w:val="495965"/>
      <w:sz w:val="22"/>
      <w:szCs w:val="22"/>
      <w:lang w:eastAsia="en-US"/>
    </w:rPr>
  </w:style>
  <w:style w:type="character" w:customStyle="1" w:styleId="ListParagraphChar">
    <w:name w:val="List Paragraph Char"/>
    <w:aliases w:val="Numbered Char"/>
    <w:link w:val="ListParagraph"/>
    <w:uiPriority w:val="34"/>
    <w:rsid w:val="00BC2851"/>
    <w:rPr>
      <w:rFonts w:ascii="Arial" w:hAnsi="Arial"/>
      <w:color w:val="495965"/>
      <w:sz w:val="24"/>
      <w:szCs w:val="22"/>
      <w:lang w:eastAsia="en-US"/>
    </w:rPr>
  </w:style>
  <w:style w:type="character" w:styleId="FollowedHyperlink">
    <w:name w:val="FollowedHyperlink"/>
    <w:basedOn w:val="DefaultParagraphFont"/>
    <w:uiPriority w:val="99"/>
    <w:semiHidden/>
    <w:rsid w:val="00BC2851"/>
    <w:rPr>
      <w:color w:val="D37520" w:themeColor="followedHyperlink"/>
      <w:u w:val="single"/>
    </w:rPr>
  </w:style>
  <w:style w:type="character" w:styleId="UnresolvedMention">
    <w:name w:val="Unresolved Mention"/>
    <w:basedOn w:val="DefaultParagraphFont"/>
    <w:uiPriority w:val="99"/>
    <w:semiHidden/>
    <w:unhideWhenUsed/>
    <w:rsid w:val="00647146"/>
    <w:rPr>
      <w:color w:val="605E5C"/>
      <w:shd w:val="clear" w:color="auto" w:fill="E1DFDD"/>
    </w:rPr>
  </w:style>
  <w:style w:type="paragraph" w:styleId="BodyText2">
    <w:name w:val="Body Text 2"/>
    <w:basedOn w:val="Normal"/>
    <w:link w:val="BodyText2Char"/>
    <w:uiPriority w:val="99"/>
    <w:semiHidden/>
    <w:rsid w:val="00BD50B6"/>
    <w:pPr>
      <w:spacing w:after="120" w:line="480" w:lineRule="auto"/>
    </w:pPr>
  </w:style>
  <w:style w:type="character" w:customStyle="1" w:styleId="BodyText2Char">
    <w:name w:val="Body Text 2 Char"/>
    <w:basedOn w:val="DefaultParagraphFont"/>
    <w:link w:val="BodyText2"/>
    <w:uiPriority w:val="99"/>
    <w:semiHidden/>
    <w:rsid w:val="00BD50B6"/>
    <w:rPr>
      <w:rFonts w:ascii="Arial" w:hAnsi="Arial"/>
      <w:color w:val="495965"/>
      <w:sz w:val="24"/>
      <w:szCs w:val="22"/>
      <w:lang w:eastAsia="en-US"/>
    </w:rPr>
  </w:style>
  <w:style w:type="paragraph" w:customStyle="1" w:styleId="Heading2arial">
    <w:name w:val="Heading 2 + arial"/>
    <w:aliases w:val="12pt BOLD"/>
    <w:basedOn w:val="Heading2"/>
    <w:rsid w:val="00BD50B6"/>
    <w:pPr>
      <w:keepLines w:val="0"/>
      <w:tabs>
        <w:tab w:val="left" w:pos="720"/>
      </w:tabs>
      <w:spacing w:before="0" w:after="120"/>
      <w:ind w:left="720" w:hanging="720"/>
    </w:pPr>
    <w:rPr>
      <w:rFonts w:cs="Arial"/>
      <w:caps/>
      <w:color w:val="auto"/>
      <w:sz w:val="24"/>
      <w:szCs w:val="24"/>
      <w:lang w:val="en-AU" w:eastAsia="en-US"/>
    </w:rPr>
  </w:style>
  <w:style w:type="paragraph" w:customStyle="1" w:styleId="GrantsBodyEven">
    <w:name w:val="Grants Body Even"/>
    <w:basedOn w:val="Normal"/>
    <w:link w:val="GrantsBodyEvenChar"/>
    <w:rsid w:val="00B05B27"/>
    <w:pPr>
      <w:spacing w:before="60" w:after="60"/>
    </w:pPr>
    <w:rPr>
      <w:rFonts w:ascii="Times New Roman" w:eastAsia="Times New Roman" w:hAnsi="Times New Roman"/>
      <w:color w:val="auto"/>
      <w:sz w:val="22"/>
      <w:szCs w:val="20"/>
    </w:rPr>
  </w:style>
  <w:style w:type="character" w:customStyle="1" w:styleId="GrantsBodyEvenChar">
    <w:name w:val="Grants Body Even Char"/>
    <w:link w:val="GrantsBodyEven"/>
    <w:rsid w:val="00B05B27"/>
    <w:rPr>
      <w:rFonts w:ascii="Times New Roman" w:eastAsia="Times New Roman" w:hAnsi="Times New Roman"/>
      <w:sz w:val="22"/>
      <w:lang w:eastAsia="en-US"/>
    </w:rPr>
  </w:style>
  <w:style w:type="paragraph" w:customStyle="1" w:styleId="GrantsBodyIndentBlue">
    <w:name w:val="Grants Body Indent Blue"/>
    <w:basedOn w:val="GrantsBodyIndent"/>
    <w:next w:val="GrantsBodyIndent"/>
    <w:link w:val="GrantsBodyIndentBlueChar"/>
    <w:rsid w:val="00B05B27"/>
    <w:pPr>
      <w:spacing w:before="120"/>
    </w:pPr>
    <w:rPr>
      <w:rFonts w:ascii="Times New Roman Bold" w:hAnsi="Times New Roman Bold"/>
      <w:b/>
      <w:color w:val="0000E2"/>
      <w:szCs w:val="24"/>
    </w:rPr>
  </w:style>
  <w:style w:type="character" w:customStyle="1" w:styleId="GrantsBodyIndentBlueChar">
    <w:name w:val="Grants Body Indent Blue Char"/>
    <w:link w:val="GrantsBodyIndentBlue"/>
    <w:rsid w:val="00B05B27"/>
    <w:rPr>
      <w:rFonts w:ascii="Times New Roman Bold" w:eastAsia="Times New Roman" w:hAnsi="Times New Roman Bold"/>
      <w:b/>
      <w:bCs/>
      <w:color w:val="0000E2"/>
      <w:sz w:val="22"/>
      <w:szCs w:val="24"/>
      <w:lang w:eastAsia="en-US"/>
    </w:rPr>
  </w:style>
  <w:style w:type="paragraph" w:customStyle="1" w:styleId="GrantsD">
    <w:name w:val="GrantsD"/>
    <w:basedOn w:val="Normal"/>
    <w:next w:val="Normal"/>
    <w:rsid w:val="00862066"/>
    <w:pPr>
      <w:numPr>
        <w:numId w:val="2"/>
      </w:numPr>
      <w:suppressAutoHyphens/>
      <w:spacing w:before="120" w:after="120"/>
      <w:outlineLvl w:val="0"/>
    </w:pPr>
    <w:rPr>
      <w:rFonts w:ascii="Times New Roman Bold" w:eastAsia="Times New Roman" w:hAnsi="Times New Roman Bold"/>
      <w:b/>
      <w:color w:val="0000FF"/>
      <w:szCs w:val="24"/>
    </w:rPr>
  </w:style>
  <w:style w:type="paragraph" w:customStyle="1" w:styleId="GrantsBodyIndentNumbering">
    <w:name w:val="Grants Body Indent Numbering"/>
    <w:basedOn w:val="GrantsBodyIndent"/>
    <w:next w:val="GrantsBodyIndent"/>
    <w:link w:val="GrantsBodyIndentNumberingChar"/>
    <w:rsid w:val="00862066"/>
    <w:pPr>
      <w:numPr>
        <w:numId w:val="1"/>
      </w:numPr>
      <w:tabs>
        <w:tab w:val="clear" w:pos="782"/>
        <w:tab w:val="left" w:pos="851"/>
      </w:tabs>
      <w:suppressAutoHyphens w:val="0"/>
      <w:spacing w:after="60"/>
      <w:ind w:left="851" w:hanging="284"/>
      <w:outlineLvl w:val="9"/>
    </w:pPr>
    <w:rPr>
      <w:bCs w:val="0"/>
    </w:rPr>
  </w:style>
  <w:style w:type="character" w:customStyle="1" w:styleId="GrantsBodyIndentNumberingChar">
    <w:name w:val="Grants Body Indent Numbering Char"/>
    <w:basedOn w:val="GrantsBodyIndentCharChar"/>
    <w:link w:val="GrantsBodyIndentNumbering"/>
    <w:rsid w:val="00862066"/>
    <w:rPr>
      <w:rFonts w:ascii="Times New Roman" w:eastAsia="Times New Roman" w:hAnsi="Times New Roman"/>
      <w:bCs w:val="0"/>
      <w:sz w:val="22"/>
      <w:szCs w:val="22"/>
      <w:lang w:eastAsia="en-US"/>
    </w:rPr>
  </w:style>
  <w:style w:type="paragraph" w:customStyle="1" w:styleId="GrantsBodyIndentNumbers">
    <w:name w:val="Grants Body Indent Numbers"/>
    <w:basedOn w:val="GrantsBodyIndent"/>
    <w:rsid w:val="00862066"/>
    <w:pPr>
      <w:numPr>
        <w:ilvl w:val="1"/>
        <w:numId w:val="2"/>
      </w:numPr>
    </w:pPr>
  </w:style>
  <w:style w:type="paragraph" w:customStyle="1" w:styleId="Default">
    <w:name w:val="Default"/>
    <w:rsid w:val="00893666"/>
    <w:pPr>
      <w:autoSpaceDE w:val="0"/>
      <w:autoSpaceDN w:val="0"/>
      <w:adjustRightInd w:val="0"/>
    </w:pPr>
    <w:rPr>
      <w:rFonts w:ascii="Arial" w:hAnsi="Arial" w:cs="Arial"/>
      <w:color w:val="000000"/>
      <w:sz w:val="24"/>
      <w:szCs w:val="24"/>
    </w:rPr>
  </w:style>
  <w:style w:type="paragraph" w:customStyle="1" w:styleId="Instructionaltext">
    <w:name w:val="Instructional text"/>
    <w:basedOn w:val="Normal"/>
    <w:qFormat/>
    <w:rsid w:val="008550D2"/>
    <w:pPr>
      <w:spacing w:before="120" w:after="120" w:line="276" w:lineRule="auto"/>
    </w:pPr>
    <w:rPr>
      <w:rFonts w:eastAsiaTheme="minorHAnsi" w:cs="Arial"/>
      <w:i/>
      <w:color w:val="auto"/>
      <w:szCs w:val="24"/>
    </w:rPr>
  </w:style>
  <w:style w:type="paragraph" w:customStyle="1" w:styleId="paragraph">
    <w:name w:val="paragraph"/>
    <w:basedOn w:val="Normal"/>
    <w:rsid w:val="00BE44ED"/>
    <w:pPr>
      <w:spacing w:before="100" w:beforeAutospacing="1" w:after="100" w:afterAutospacing="1"/>
    </w:pPr>
    <w:rPr>
      <w:rFonts w:ascii="Times New Roman" w:eastAsia="Times New Roman" w:hAnsi="Times New Roman"/>
      <w:color w:val="auto"/>
      <w:szCs w:val="24"/>
      <w:lang w:eastAsia="en-AU"/>
    </w:rPr>
  </w:style>
  <w:style w:type="character" w:customStyle="1" w:styleId="normaltextrun">
    <w:name w:val="normaltextrun"/>
    <w:basedOn w:val="DefaultParagraphFont"/>
    <w:rsid w:val="00BE44ED"/>
  </w:style>
  <w:style w:type="character" w:customStyle="1" w:styleId="eop">
    <w:name w:val="eop"/>
    <w:basedOn w:val="DefaultParagraphFont"/>
    <w:rsid w:val="00BE44ED"/>
  </w:style>
  <w:style w:type="character" w:customStyle="1" w:styleId="tabchar">
    <w:name w:val="tabchar"/>
    <w:basedOn w:val="DefaultParagraphFont"/>
    <w:rsid w:val="00BE44ED"/>
  </w:style>
  <w:style w:type="paragraph" w:customStyle="1" w:styleId="ey0xg">
    <w:name w:val="ey0xg"/>
    <w:basedOn w:val="Normal"/>
    <w:rsid w:val="00EC3D33"/>
    <w:pPr>
      <w:spacing w:before="100" w:beforeAutospacing="1" w:after="100" w:afterAutospacing="1"/>
    </w:pPr>
    <w:rPr>
      <w:rFonts w:ascii="Times New Roman" w:eastAsia="Times New Roman" w:hAnsi="Times New Roman"/>
      <w:color w:val="auto"/>
      <w:szCs w:val="24"/>
      <w:lang w:eastAsia="en-AU"/>
    </w:rPr>
  </w:style>
  <w:style w:type="paragraph" w:styleId="Revision">
    <w:name w:val="Revision"/>
    <w:hidden/>
    <w:uiPriority w:val="99"/>
    <w:semiHidden/>
    <w:rsid w:val="00184D53"/>
    <w:rPr>
      <w:rFonts w:ascii="Arial" w:hAnsi="Arial"/>
      <w:color w:val="495965"/>
      <w:sz w:val="24"/>
      <w:szCs w:val="22"/>
      <w:lang w:eastAsia="en-US"/>
    </w:rPr>
  </w:style>
  <w:style w:type="character" w:styleId="CommentReference">
    <w:name w:val="annotation reference"/>
    <w:basedOn w:val="DefaultParagraphFont"/>
    <w:uiPriority w:val="99"/>
    <w:semiHidden/>
    <w:rsid w:val="00FA3F78"/>
    <w:rPr>
      <w:sz w:val="16"/>
      <w:szCs w:val="16"/>
    </w:rPr>
  </w:style>
  <w:style w:type="paragraph" w:styleId="CommentText">
    <w:name w:val="annotation text"/>
    <w:basedOn w:val="Normal"/>
    <w:link w:val="CommentTextChar"/>
    <w:uiPriority w:val="99"/>
    <w:semiHidden/>
    <w:rsid w:val="00FA3F78"/>
    <w:rPr>
      <w:sz w:val="20"/>
      <w:szCs w:val="20"/>
    </w:rPr>
  </w:style>
  <w:style w:type="character" w:customStyle="1" w:styleId="CommentTextChar">
    <w:name w:val="Comment Text Char"/>
    <w:basedOn w:val="DefaultParagraphFont"/>
    <w:link w:val="CommentText"/>
    <w:uiPriority w:val="99"/>
    <w:semiHidden/>
    <w:rsid w:val="00FA3F78"/>
    <w:rPr>
      <w:rFonts w:ascii="Arial" w:hAnsi="Arial"/>
      <w:color w:val="495965"/>
      <w:lang w:eastAsia="en-US"/>
    </w:rPr>
  </w:style>
  <w:style w:type="paragraph" w:styleId="CommentSubject">
    <w:name w:val="annotation subject"/>
    <w:basedOn w:val="CommentText"/>
    <w:next w:val="CommentText"/>
    <w:link w:val="CommentSubjectChar"/>
    <w:uiPriority w:val="99"/>
    <w:semiHidden/>
    <w:rsid w:val="00FA3F78"/>
    <w:rPr>
      <w:b/>
      <w:bCs/>
    </w:rPr>
  </w:style>
  <w:style w:type="character" w:customStyle="1" w:styleId="CommentSubjectChar">
    <w:name w:val="Comment Subject Char"/>
    <w:basedOn w:val="CommentTextChar"/>
    <w:link w:val="CommentSubject"/>
    <w:uiPriority w:val="99"/>
    <w:semiHidden/>
    <w:rsid w:val="00FA3F78"/>
    <w:rPr>
      <w:rFonts w:ascii="Arial" w:hAnsi="Arial"/>
      <w:b/>
      <w:bCs/>
      <w:color w:val="49596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748918">
      <w:bodyDiv w:val="1"/>
      <w:marLeft w:val="0"/>
      <w:marRight w:val="0"/>
      <w:marTop w:val="0"/>
      <w:marBottom w:val="0"/>
      <w:divBdr>
        <w:top w:val="none" w:sz="0" w:space="0" w:color="auto"/>
        <w:left w:val="none" w:sz="0" w:space="0" w:color="auto"/>
        <w:bottom w:val="none" w:sz="0" w:space="0" w:color="auto"/>
        <w:right w:val="none" w:sz="0" w:space="0" w:color="auto"/>
      </w:divBdr>
    </w:div>
    <w:div w:id="1332754270">
      <w:bodyDiv w:val="1"/>
      <w:marLeft w:val="0"/>
      <w:marRight w:val="0"/>
      <w:marTop w:val="0"/>
      <w:marBottom w:val="0"/>
      <w:divBdr>
        <w:top w:val="none" w:sz="0" w:space="0" w:color="auto"/>
        <w:left w:val="none" w:sz="0" w:space="0" w:color="auto"/>
        <w:bottom w:val="none" w:sz="0" w:space="0" w:color="auto"/>
        <w:right w:val="none" w:sz="0" w:space="0" w:color="auto"/>
      </w:divBdr>
      <w:divsChild>
        <w:div w:id="1105223129">
          <w:marLeft w:val="0"/>
          <w:marRight w:val="0"/>
          <w:marTop w:val="0"/>
          <w:marBottom w:val="0"/>
          <w:divBdr>
            <w:top w:val="none" w:sz="0" w:space="0" w:color="auto"/>
            <w:left w:val="none" w:sz="0" w:space="0" w:color="auto"/>
            <w:bottom w:val="none" w:sz="0" w:space="0" w:color="auto"/>
            <w:right w:val="none" w:sz="0" w:space="0" w:color="auto"/>
          </w:divBdr>
          <w:divsChild>
            <w:div w:id="951206041">
              <w:marLeft w:val="0"/>
              <w:marRight w:val="0"/>
              <w:marTop w:val="0"/>
              <w:marBottom w:val="0"/>
              <w:divBdr>
                <w:top w:val="none" w:sz="0" w:space="0" w:color="auto"/>
                <w:left w:val="none" w:sz="0" w:space="0" w:color="auto"/>
                <w:bottom w:val="none" w:sz="0" w:space="0" w:color="auto"/>
                <w:right w:val="none" w:sz="0" w:space="0" w:color="auto"/>
              </w:divBdr>
            </w:div>
            <w:div w:id="1065757061">
              <w:marLeft w:val="0"/>
              <w:marRight w:val="0"/>
              <w:marTop w:val="0"/>
              <w:marBottom w:val="0"/>
              <w:divBdr>
                <w:top w:val="none" w:sz="0" w:space="0" w:color="auto"/>
                <w:left w:val="none" w:sz="0" w:space="0" w:color="auto"/>
                <w:bottom w:val="none" w:sz="0" w:space="0" w:color="auto"/>
                <w:right w:val="none" w:sz="0" w:space="0" w:color="auto"/>
              </w:divBdr>
            </w:div>
            <w:div w:id="2001960924">
              <w:marLeft w:val="0"/>
              <w:marRight w:val="0"/>
              <w:marTop w:val="0"/>
              <w:marBottom w:val="0"/>
              <w:divBdr>
                <w:top w:val="none" w:sz="0" w:space="0" w:color="auto"/>
                <w:left w:val="none" w:sz="0" w:space="0" w:color="auto"/>
                <w:bottom w:val="none" w:sz="0" w:space="0" w:color="auto"/>
                <w:right w:val="none" w:sz="0" w:space="0" w:color="auto"/>
              </w:divBdr>
            </w:div>
            <w:div w:id="1347291868">
              <w:marLeft w:val="0"/>
              <w:marRight w:val="0"/>
              <w:marTop w:val="0"/>
              <w:marBottom w:val="0"/>
              <w:divBdr>
                <w:top w:val="none" w:sz="0" w:space="0" w:color="auto"/>
                <w:left w:val="none" w:sz="0" w:space="0" w:color="auto"/>
                <w:bottom w:val="none" w:sz="0" w:space="0" w:color="auto"/>
                <w:right w:val="none" w:sz="0" w:space="0" w:color="auto"/>
              </w:divBdr>
            </w:div>
            <w:div w:id="594558085">
              <w:marLeft w:val="0"/>
              <w:marRight w:val="0"/>
              <w:marTop w:val="0"/>
              <w:marBottom w:val="0"/>
              <w:divBdr>
                <w:top w:val="none" w:sz="0" w:space="0" w:color="auto"/>
                <w:left w:val="none" w:sz="0" w:space="0" w:color="auto"/>
                <w:bottom w:val="none" w:sz="0" w:space="0" w:color="auto"/>
                <w:right w:val="none" w:sz="0" w:space="0" w:color="auto"/>
              </w:divBdr>
            </w:div>
            <w:div w:id="1567954539">
              <w:marLeft w:val="0"/>
              <w:marRight w:val="0"/>
              <w:marTop w:val="0"/>
              <w:marBottom w:val="0"/>
              <w:divBdr>
                <w:top w:val="none" w:sz="0" w:space="0" w:color="auto"/>
                <w:left w:val="none" w:sz="0" w:space="0" w:color="auto"/>
                <w:bottom w:val="none" w:sz="0" w:space="0" w:color="auto"/>
                <w:right w:val="none" w:sz="0" w:space="0" w:color="auto"/>
              </w:divBdr>
            </w:div>
            <w:div w:id="559557905">
              <w:marLeft w:val="0"/>
              <w:marRight w:val="0"/>
              <w:marTop w:val="0"/>
              <w:marBottom w:val="0"/>
              <w:divBdr>
                <w:top w:val="none" w:sz="0" w:space="0" w:color="auto"/>
                <w:left w:val="none" w:sz="0" w:space="0" w:color="auto"/>
                <w:bottom w:val="none" w:sz="0" w:space="0" w:color="auto"/>
                <w:right w:val="none" w:sz="0" w:space="0" w:color="auto"/>
              </w:divBdr>
            </w:div>
            <w:div w:id="781337879">
              <w:marLeft w:val="0"/>
              <w:marRight w:val="0"/>
              <w:marTop w:val="0"/>
              <w:marBottom w:val="0"/>
              <w:divBdr>
                <w:top w:val="none" w:sz="0" w:space="0" w:color="auto"/>
                <w:left w:val="none" w:sz="0" w:space="0" w:color="auto"/>
                <w:bottom w:val="none" w:sz="0" w:space="0" w:color="auto"/>
                <w:right w:val="none" w:sz="0" w:space="0" w:color="auto"/>
              </w:divBdr>
            </w:div>
            <w:div w:id="438065584">
              <w:marLeft w:val="0"/>
              <w:marRight w:val="0"/>
              <w:marTop w:val="0"/>
              <w:marBottom w:val="0"/>
              <w:divBdr>
                <w:top w:val="none" w:sz="0" w:space="0" w:color="auto"/>
                <w:left w:val="none" w:sz="0" w:space="0" w:color="auto"/>
                <w:bottom w:val="none" w:sz="0" w:space="0" w:color="auto"/>
                <w:right w:val="none" w:sz="0" w:space="0" w:color="auto"/>
              </w:divBdr>
            </w:div>
            <w:div w:id="1513763882">
              <w:marLeft w:val="0"/>
              <w:marRight w:val="0"/>
              <w:marTop w:val="0"/>
              <w:marBottom w:val="0"/>
              <w:divBdr>
                <w:top w:val="none" w:sz="0" w:space="0" w:color="auto"/>
                <w:left w:val="none" w:sz="0" w:space="0" w:color="auto"/>
                <w:bottom w:val="none" w:sz="0" w:space="0" w:color="auto"/>
                <w:right w:val="none" w:sz="0" w:space="0" w:color="auto"/>
              </w:divBdr>
            </w:div>
            <w:div w:id="1932397835">
              <w:marLeft w:val="0"/>
              <w:marRight w:val="0"/>
              <w:marTop w:val="0"/>
              <w:marBottom w:val="0"/>
              <w:divBdr>
                <w:top w:val="none" w:sz="0" w:space="0" w:color="auto"/>
                <w:left w:val="none" w:sz="0" w:space="0" w:color="auto"/>
                <w:bottom w:val="none" w:sz="0" w:space="0" w:color="auto"/>
                <w:right w:val="none" w:sz="0" w:space="0" w:color="auto"/>
              </w:divBdr>
            </w:div>
            <w:div w:id="2083332918">
              <w:marLeft w:val="0"/>
              <w:marRight w:val="0"/>
              <w:marTop w:val="0"/>
              <w:marBottom w:val="0"/>
              <w:divBdr>
                <w:top w:val="none" w:sz="0" w:space="0" w:color="auto"/>
                <w:left w:val="none" w:sz="0" w:space="0" w:color="auto"/>
                <w:bottom w:val="none" w:sz="0" w:space="0" w:color="auto"/>
                <w:right w:val="none" w:sz="0" w:space="0" w:color="auto"/>
              </w:divBdr>
            </w:div>
            <w:div w:id="446505236">
              <w:marLeft w:val="0"/>
              <w:marRight w:val="0"/>
              <w:marTop w:val="0"/>
              <w:marBottom w:val="0"/>
              <w:divBdr>
                <w:top w:val="none" w:sz="0" w:space="0" w:color="auto"/>
                <w:left w:val="none" w:sz="0" w:space="0" w:color="auto"/>
                <w:bottom w:val="none" w:sz="0" w:space="0" w:color="auto"/>
                <w:right w:val="none" w:sz="0" w:space="0" w:color="auto"/>
              </w:divBdr>
            </w:div>
            <w:div w:id="4671597">
              <w:marLeft w:val="0"/>
              <w:marRight w:val="0"/>
              <w:marTop w:val="0"/>
              <w:marBottom w:val="0"/>
              <w:divBdr>
                <w:top w:val="none" w:sz="0" w:space="0" w:color="auto"/>
                <w:left w:val="none" w:sz="0" w:space="0" w:color="auto"/>
                <w:bottom w:val="none" w:sz="0" w:space="0" w:color="auto"/>
                <w:right w:val="none" w:sz="0" w:space="0" w:color="auto"/>
              </w:divBdr>
            </w:div>
            <w:div w:id="3631678">
              <w:marLeft w:val="0"/>
              <w:marRight w:val="0"/>
              <w:marTop w:val="0"/>
              <w:marBottom w:val="0"/>
              <w:divBdr>
                <w:top w:val="none" w:sz="0" w:space="0" w:color="auto"/>
                <w:left w:val="none" w:sz="0" w:space="0" w:color="auto"/>
                <w:bottom w:val="none" w:sz="0" w:space="0" w:color="auto"/>
                <w:right w:val="none" w:sz="0" w:space="0" w:color="auto"/>
              </w:divBdr>
            </w:div>
            <w:div w:id="840970357">
              <w:marLeft w:val="0"/>
              <w:marRight w:val="0"/>
              <w:marTop w:val="0"/>
              <w:marBottom w:val="0"/>
              <w:divBdr>
                <w:top w:val="none" w:sz="0" w:space="0" w:color="auto"/>
                <w:left w:val="none" w:sz="0" w:space="0" w:color="auto"/>
                <w:bottom w:val="none" w:sz="0" w:space="0" w:color="auto"/>
                <w:right w:val="none" w:sz="0" w:space="0" w:color="auto"/>
              </w:divBdr>
            </w:div>
            <w:div w:id="1557542553">
              <w:marLeft w:val="0"/>
              <w:marRight w:val="0"/>
              <w:marTop w:val="0"/>
              <w:marBottom w:val="0"/>
              <w:divBdr>
                <w:top w:val="none" w:sz="0" w:space="0" w:color="auto"/>
                <w:left w:val="none" w:sz="0" w:space="0" w:color="auto"/>
                <w:bottom w:val="none" w:sz="0" w:space="0" w:color="auto"/>
                <w:right w:val="none" w:sz="0" w:space="0" w:color="auto"/>
              </w:divBdr>
            </w:div>
            <w:div w:id="1259101085">
              <w:marLeft w:val="0"/>
              <w:marRight w:val="0"/>
              <w:marTop w:val="0"/>
              <w:marBottom w:val="0"/>
              <w:divBdr>
                <w:top w:val="none" w:sz="0" w:space="0" w:color="auto"/>
                <w:left w:val="none" w:sz="0" w:space="0" w:color="auto"/>
                <w:bottom w:val="none" w:sz="0" w:space="0" w:color="auto"/>
                <w:right w:val="none" w:sz="0" w:space="0" w:color="auto"/>
              </w:divBdr>
            </w:div>
            <w:div w:id="1102263221">
              <w:marLeft w:val="0"/>
              <w:marRight w:val="0"/>
              <w:marTop w:val="0"/>
              <w:marBottom w:val="0"/>
              <w:divBdr>
                <w:top w:val="none" w:sz="0" w:space="0" w:color="auto"/>
                <w:left w:val="none" w:sz="0" w:space="0" w:color="auto"/>
                <w:bottom w:val="none" w:sz="0" w:space="0" w:color="auto"/>
                <w:right w:val="none" w:sz="0" w:space="0" w:color="auto"/>
              </w:divBdr>
            </w:div>
          </w:divsChild>
        </w:div>
        <w:div w:id="131096141">
          <w:marLeft w:val="0"/>
          <w:marRight w:val="0"/>
          <w:marTop w:val="0"/>
          <w:marBottom w:val="0"/>
          <w:divBdr>
            <w:top w:val="none" w:sz="0" w:space="0" w:color="auto"/>
            <w:left w:val="none" w:sz="0" w:space="0" w:color="auto"/>
            <w:bottom w:val="none" w:sz="0" w:space="0" w:color="auto"/>
            <w:right w:val="none" w:sz="0" w:space="0" w:color="auto"/>
          </w:divBdr>
          <w:divsChild>
            <w:div w:id="1227490811">
              <w:marLeft w:val="-75"/>
              <w:marRight w:val="0"/>
              <w:marTop w:val="30"/>
              <w:marBottom w:val="30"/>
              <w:divBdr>
                <w:top w:val="none" w:sz="0" w:space="0" w:color="auto"/>
                <w:left w:val="none" w:sz="0" w:space="0" w:color="auto"/>
                <w:bottom w:val="none" w:sz="0" w:space="0" w:color="auto"/>
                <w:right w:val="none" w:sz="0" w:space="0" w:color="auto"/>
              </w:divBdr>
              <w:divsChild>
                <w:div w:id="302582857">
                  <w:marLeft w:val="0"/>
                  <w:marRight w:val="0"/>
                  <w:marTop w:val="0"/>
                  <w:marBottom w:val="0"/>
                  <w:divBdr>
                    <w:top w:val="none" w:sz="0" w:space="0" w:color="auto"/>
                    <w:left w:val="none" w:sz="0" w:space="0" w:color="auto"/>
                    <w:bottom w:val="none" w:sz="0" w:space="0" w:color="auto"/>
                    <w:right w:val="none" w:sz="0" w:space="0" w:color="auto"/>
                  </w:divBdr>
                  <w:divsChild>
                    <w:div w:id="1921211736">
                      <w:marLeft w:val="0"/>
                      <w:marRight w:val="0"/>
                      <w:marTop w:val="0"/>
                      <w:marBottom w:val="0"/>
                      <w:divBdr>
                        <w:top w:val="none" w:sz="0" w:space="0" w:color="auto"/>
                        <w:left w:val="none" w:sz="0" w:space="0" w:color="auto"/>
                        <w:bottom w:val="none" w:sz="0" w:space="0" w:color="auto"/>
                        <w:right w:val="none" w:sz="0" w:space="0" w:color="auto"/>
                      </w:divBdr>
                    </w:div>
                  </w:divsChild>
                </w:div>
                <w:div w:id="223369218">
                  <w:marLeft w:val="0"/>
                  <w:marRight w:val="0"/>
                  <w:marTop w:val="0"/>
                  <w:marBottom w:val="0"/>
                  <w:divBdr>
                    <w:top w:val="none" w:sz="0" w:space="0" w:color="auto"/>
                    <w:left w:val="none" w:sz="0" w:space="0" w:color="auto"/>
                    <w:bottom w:val="none" w:sz="0" w:space="0" w:color="auto"/>
                    <w:right w:val="none" w:sz="0" w:space="0" w:color="auto"/>
                  </w:divBdr>
                  <w:divsChild>
                    <w:div w:id="1602566432">
                      <w:marLeft w:val="0"/>
                      <w:marRight w:val="0"/>
                      <w:marTop w:val="0"/>
                      <w:marBottom w:val="0"/>
                      <w:divBdr>
                        <w:top w:val="none" w:sz="0" w:space="0" w:color="auto"/>
                        <w:left w:val="none" w:sz="0" w:space="0" w:color="auto"/>
                        <w:bottom w:val="none" w:sz="0" w:space="0" w:color="auto"/>
                        <w:right w:val="none" w:sz="0" w:space="0" w:color="auto"/>
                      </w:divBdr>
                    </w:div>
                  </w:divsChild>
                </w:div>
                <w:div w:id="1489328224">
                  <w:marLeft w:val="0"/>
                  <w:marRight w:val="0"/>
                  <w:marTop w:val="0"/>
                  <w:marBottom w:val="0"/>
                  <w:divBdr>
                    <w:top w:val="none" w:sz="0" w:space="0" w:color="auto"/>
                    <w:left w:val="none" w:sz="0" w:space="0" w:color="auto"/>
                    <w:bottom w:val="none" w:sz="0" w:space="0" w:color="auto"/>
                    <w:right w:val="none" w:sz="0" w:space="0" w:color="auto"/>
                  </w:divBdr>
                  <w:divsChild>
                    <w:div w:id="1791850116">
                      <w:marLeft w:val="0"/>
                      <w:marRight w:val="0"/>
                      <w:marTop w:val="0"/>
                      <w:marBottom w:val="0"/>
                      <w:divBdr>
                        <w:top w:val="none" w:sz="0" w:space="0" w:color="auto"/>
                        <w:left w:val="none" w:sz="0" w:space="0" w:color="auto"/>
                        <w:bottom w:val="none" w:sz="0" w:space="0" w:color="auto"/>
                        <w:right w:val="none" w:sz="0" w:space="0" w:color="auto"/>
                      </w:divBdr>
                    </w:div>
                  </w:divsChild>
                </w:div>
                <w:div w:id="1208685916">
                  <w:marLeft w:val="0"/>
                  <w:marRight w:val="0"/>
                  <w:marTop w:val="0"/>
                  <w:marBottom w:val="0"/>
                  <w:divBdr>
                    <w:top w:val="none" w:sz="0" w:space="0" w:color="auto"/>
                    <w:left w:val="none" w:sz="0" w:space="0" w:color="auto"/>
                    <w:bottom w:val="none" w:sz="0" w:space="0" w:color="auto"/>
                    <w:right w:val="none" w:sz="0" w:space="0" w:color="auto"/>
                  </w:divBdr>
                  <w:divsChild>
                    <w:div w:id="1842701251">
                      <w:marLeft w:val="0"/>
                      <w:marRight w:val="0"/>
                      <w:marTop w:val="0"/>
                      <w:marBottom w:val="0"/>
                      <w:divBdr>
                        <w:top w:val="none" w:sz="0" w:space="0" w:color="auto"/>
                        <w:left w:val="none" w:sz="0" w:space="0" w:color="auto"/>
                        <w:bottom w:val="none" w:sz="0" w:space="0" w:color="auto"/>
                        <w:right w:val="none" w:sz="0" w:space="0" w:color="auto"/>
                      </w:divBdr>
                    </w:div>
                  </w:divsChild>
                </w:div>
                <w:div w:id="19168653">
                  <w:marLeft w:val="0"/>
                  <w:marRight w:val="0"/>
                  <w:marTop w:val="0"/>
                  <w:marBottom w:val="0"/>
                  <w:divBdr>
                    <w:top w:val="none" w:sz="0" w:space="0" w:color="auto"/>
                    <w:left w:val="none" w:sz="0" w:space="0" w:color="auto"/>
                    <w:bottom w:val="none" w:sz="0" w:space="0" w:color="auto"/>
                    <w:right w:val="none" w:sz="0" w:space="0" w:color="auto"/>
                  </w:divBdr>
                  <w:divsChild>
                    <w:div w:id="1994596885">
                      <w:marLeft w:val="0"/>
                      <w:marRight w:val="0"/>
                      <w:marTop w:val="0"/>
                      <w:marBottom w:val="0"/>
                      <w:divBdr>
                        <w:top w:val="none" w:sz="0" w:space="0" w:color="auto"/>
                        <w:left w:val="none" w:sz="0" w:space="0" w:color="auto"/>
                        <w:bottom w:val="none" w:sz="0" w:space="0" w:color="auto"/>
                        <w:right w:val="none" w:sz="0" w:space="0" w:color="auto"/>
                      </w:divBdr>
                    </w:div>
                  </w:divsChild>
                </w:div>
                <w:div w:id="1180434861">
                  <w:marLeft w:val="0"/>
                  <w:marRight w:val="0"/>
                  <w:marTop w:val="0"/>
                  <w:marBottom w:val="0"/>
                  <w:divBdr>
                    <w:top w:val="none" w:sz="0" w:space="0" w:color="auto"/>
                    <w:left w:val="none" w:sz="0" w:space="0" w:color="auto"/>
                    <w:bottom w:val="none" w:sz="0" w:space="0" w:color="auto"/>
                    <w:right w:val="none" w:sz="0" w:space="0" w:color="auto"/>
                  </w:divBdr>
                  <w:divsChild>
                    <w:div w:id="10831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37731">
          <w:marLeft w:val="0"/>
          <w:marRight w:val="0"/>
          <w:marTop w:val="0"/>
          <w:marBottom w:val="0"/>
          <w:divBdr>
            <w:top w:val="none" w:sz="0" w:space="0" w:color="auto"/>
            <w:left w:val="none" w:sz="0" w:space="0" w:color="auto"/>
            <w:bottom w:val="none" w:sz="0" w:space="0" w:color="auto"/>
            <w:right w:val="none" w:sz="0" w:space="0" w:color="auto"/>
          </w:divBdr>
        </w:div>
        <w:div w:id="1781954384">
          <w:marLeft w:val="0"/>
          <w:marRight w:val="0"/>
          <w:marTop w:val="0"/>
          <w:marBottom w:val="0"/>
          <w:divBdr>
            <w:top w:val="none" w:sz="0" w:space="0" w:color="auto"/>
            <w:left w:val="none" w:sz="0" w:space="0" w:color="auto"/>
            <w:bottom w:val="none" w:sz="0" w:space="0" w:color="auto"/>
            <w:right w:val="none" w:sz="0" w:space="0" w:color="auto"/>
          </w:divBdr>
          <w:divsChild>
            <w:div w:id="642345140">
              <w:marLeft w:val="-75"/>
              <w:marRight w:val="0"/>
              <w:marTop w:val="30"/>
              <w:marBottom w:val="30"/>
              <w:divBdr>
                <w:top w:val="none" w:sz="0" w:space="0" w:color="auto"/>
                <w:left w:val="none" w:sz="0" w:space="0" w:color="auto"/>
                <w:bottom w:val="none" w:sz="0" w:space="0" w:color="auto"/>
                <w:right w:val="none" w:sz="0" w:space="0" w:color="auto"/>
              </w:divBdr>
              <w:divsChild>
                <w:div w:id="1380207315">
                  <w:marLeft w:val="0"/>
                  <w:marRight w:val="0"/>
                  <w:marTop w:val="0"/>
                  <w:marBottom w:val="0"/>
                  <w:divBdr>
                    <w:top w:val="none" w:sz="0" w:space="0" w:color="auto"/>
                    <w:left w:val="none" w:sz="0" w:space="0" w:color="auto"/>
                    <w:bottom w:val="none" w:sz="0" w:space="0" w:color="auto"/>
                    <w:right w:val="none" w:sz="0" w:space="0" w:color="auto"/>
                  </w:divBdr>
                  <w:divsChild>
                    <w:div w:id="1841769557">
                      <w:marLeft w:val="0"/>
                      <w:marRight w:val="0"/>
                      <w:marTop w:val="0"/>
                      <w:marBottom w:val="0"/>
                      <w:divBdr>
                        <w:top w:val="none" w:sz="0" w:space="0" w:color="auto"/>
                        <w:left w:val="none" w:sz="0" w:space="0" w:color="auto"/>
                        <w:bottom w:val="none" w:sz="0" w:space="0" w:color="auto"/>
                        <w:right w:val="none" w:sz="0" w:space="0" w:color="auto"/>
                      </w:divBdr>
                    </w:div>
                  </w:divsChild>
                </w:div>
                <w:div w:id="53089971">
                  <w:marLeft w:val="0"/>
                  <w:marRight w:val="0"/>
                  <w:marTop w:val="0"/>
                  <w:marBottom w:val="0"/>
                  <w:divBdr>
                    <w:top w:val="none" w:sz="0" w:space="0" w:color="auto"/>
                    <w:left w:val="none" w:sz="0" w:space="0" w:color="auto"/>
                    <w:bottom w:val="none" w:sz="0" w:space="0" w:color="auto"/>
                    <w:right w:val="none" w:sz="0" w:space="0" w:color="auto"/>
                  </w:divBdr>
                  <w:divsChild>
                    <w:div w:id="464273052">
                      <w:marLeft w:val="0"/>
                      <w:marRight w:val="0"/>
                      <w:marTop w:val="0"/>
                      <w:marBottom w:val="0"/>
                      <w:divBdr>
                        <w:top w:val="none" w:sz="0" w:space="0" w:color="auto"/>
                        <w:left w:val="none" w:sz="0" w:space="0" w:color="auto"/>
                        <w:bottom w:val="none" w:sz="0" w:space="0" w:color="auto"/>
                        <w:right w:val="none" w:sz="0" w:space="0" w:color="auto"/>
                      </w:divBdr>
                    </w:div>
                  </w:divsChild>
                </w:div>
                <w:div w:id="1457874213">
                  <w:marLeft w:val="0"/>
                  <w:marRight w:val="0"/>
                  <w:marTop w:val="0"/>
                  <w:marBottom w:val="0"/>
                  <w:divBdr>
                    <w:top w:val="none" w:sz="0" w:space="0" w:color="auto"/>
                    <w:left w:val="none" w:sz="0" w:space="0" w:color="auto"/>
                    <w:bottom w:val="none" w:sz="0" w:space="0" w:color="auto"/>
                    <w:right w:val="none" w:sz="0" w:space="0" w:color="auto"/>
                  </w:divBdr>
                  <w:divsChild>
                    <w:div w:id="1541818322">
                      <w:marLeft w:val="0"/>
                      <w:marRight w:val="0"/>
                      <w:marTop w:val="0"/>
                      <w:marBottom w:val="0"/>
                      <w:divBdr>
                        <w:top w:val="none" w:sz="0" w:space="0" w:color="auto"/>
                        <w:left w:val="none" w:sz="0" w:space="0" w:color="auto"/>
                        <w:bottom w:val="none" w:sz="0" w:space="0" w:color="auto"/>
                        <w:right w:val="none" w:sz="0" w:space="0" w:color="auto"/>
                      </w:divBdr>
                    </w:div>
                  </w:divsChild>
                </w:div>
                <w:div w:id="1438133403">
                  <w:marLeft w:val="0"/>
                  <w:marRight w:val="0"/>
                  <w:marTop w:val="0"/>
                  <w:marBottom w:val="0"/>
                  <w:divBdr>
                    <w:top w:val="none" w:sz="0" w:space="0" w:color="auto"/>
                    <w:left w:val="none" w:sz="0" w:space="0" w:color="auto"/>
                    <w:bottom w:val="none" w:sz="0" w:space="0" w:color="auto"/>
                    <w:right w:val="none" w:sz="0" w:space="0" w:color="auto"/>
                  </w:divBdr>
                  <w:divsChild>
                    <w:div w:id="1683318153">
                      <w:marLeft w:val="0"/>
                      <w:marRight w:val="0"/>
                      <w:marTop w:val="0"/>
                      <w:marBottom w:val="0"/>
                      <w:divBdr>
                        <w:top w:val="none" w:sz="0" w:space="0" w:color="auto"/>
                        <w:left w:val="none" w:sz="0" w:space="0" w:color="auto"/>
                        <w:bottom w:val="none" w:sz="0" w:space="0" w:color="auto"/>
                        <w:right w:val="none" w:sz="0" w:space="0" w:color="auto"/>
                      </w:divBdr>
                    </w:div>
                  </w:divsChild>
                </w:div>
                <w:div w:id="1697191410">
                  <w:marLeft w:val="0"/>
                  <w:marRight w:val="0"/>
                  <w:marTop w:val="0"/>
                  <w:marBottom w:val="0"/>
                  <w:divBdr>
                    <w:top w:val="none" w:sz="0" w:space="0" w:color="auto"/>
                    <w:left w:val="none" w:sz="0" w:space="0" w:color="auto"/>
                    <w:bottom w:val="none" w:sz="0" w:space="0" w:color="auto"/>
                    <w:right w:val="none" w:sz="0" w:space="0" w:color="auto"/>
                  </w:divBdr>
                  <w:divsChild>
                    <w:div w:id="1086608559">
                      <w:marLeft w:val="0"/>
                      <w:marRight w:val="0"/>
                      <w:marTop w:val="0"/>
                      <w:marBottom w:val="0"/>
                      <w:divBdr>
                        <w:top w:val="none" w:sz="0" w:space="0" w:color="auto"/>
                        <w:left w:val="none" w:sz="0" w:space="0" w:color="auto"/>
                        <w:bottom w:val="none" w:sz="0" w:space="0" w:color="auto"/>
                        <w:right w:val="none" w:sz="0" w:space="0" w:color="auto"/>
                      </w:divBdr>
                    </w:div>
                  </w:divsChild>
                </w:div>
                <w:div w:id="1400329855">
                  <w:marLeft w:val="0"/>
                  <w:marRight w:val="0"/>
                  <w:marTop w:val="0"/>
                  <w:marBottom w:val="0"/>
                  <w:divBdr>
                    <w:top w:val="none" w:sz="0" w:space="0" w:color="auto"/>
                    <w:left w:val="none" w:sz="0" w:space="0" w:color="auto"/>
                    <w:bottom w:val="none" w:sz="0" w:space="0" w:color="auto"/>
                    <w:right w:val="none" w:sz="0" w:space="0" w:color="auto"/>
                  </w:divBdr>
                  <w:divsChild>
                    <w:div w:id="20530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88679">
          <w:marLeft w:val="0"/>
          <w:marRight w:val="0"/>
          <w:marTop w:val="0"/>
          <w:marBottom w:val="0"/>
          <w:divBdr>
            <w:top w:val="none" w:sz="0" w:space="0" w:color="auto"/>
            <w:left w:val="none" w:sz="0" w:space="0" w:color="auto"/>
            <w:bottom w:val="none" w:sz="0" w:space="0" w:color="auto"/>
            <w:right w:val="none" w:sz="0" w:space="0" w:color="auto"/>
          </w:divBdr>
        </w:div>
        <w:div w:id="287855449">
          <w:marLeft w:val="0"/>
          <w:marRight w:val="0"/>
          <w:marTop w:val="0"/>
          <w:marBottom w:val="0"/>
          <w:divBdr>
            <w:top w:val="none" w:sz="0" w:space="0" w:color="auto"/>
            <w:left w:val="none" w:sz="0" w:space="0" w:color="auto"/>
            <w:bottom w:val="none" w:sz="0" w:space="0" w:color="auto"/>
            <w:right w:val="none" w:sz="0" w:space="0" w:color="auto"/>
          </w:divBdr>
          <w:divsChild>
            <w:div w:id="2028753666">
              <w:marLeft w:val="-75"/>
              <w:marRight w:val="0"/>
              <w:marTop w:val="30"/>
              <w:marBottom w:val="30"/>
              <w:divBdr>
                <w:top w:val="none" w:sz="0" w:space="0" w:color="auto"/>
                <w:left w:val="none" w:sz="0" w:space="0" w:color="auto"/>
                <w:bottom w:val="none" w:sz="0" w:space="0" w:color="auto"/>
                <w:right w:val="none" w:sz="0" w:space="0" w:color="auto"/>
              </w:divBdr>
              <w:divsChild>
                <w:div w:id="2086682911">
                  <w:marLeft w:val="0"/>
                  <w:marRight w:val="0"/>
                  <w:marTop w:val="0"/>
                  <w:marBottom w:val="0"/>
                  <w:divBdr>
                    <w:top w:val="none" w:sz="0" w:space="0" w:color="auto"/>
                    <w:left w:val="none" w:sz="0" w:space="0" w:color="auto"/>
                    <w:bottom w:val="none" w:sz="0" w:space="0" w:color="auto"/>
                    <w:right w:val="none" w:sz="0" w:space="0" w:color="auto"/>
                  </w:divBdr>
                  <w:divsChild>
                    <w:div w:id="1301114821">
                      <w:marLeft w:val="0"/>
                      <w:marRight w:val="0"/>
                      <w:marTop w:val="0"/>
                      <w:marBottom w:val="0"/>
                      <w:divBdr>
                        <w:top w:val="none" w:sz="0" w:space="0" w:color="auto"/>
                        <w:left w:val="none" w:sz="0" w:space="0" w:color="auto"/>
                        <w:bottom w:val="none" w:sz="0" w:space="0" w:color="auto"/>
                        <w:right w:val="none" w:sz="0" w:space="0" w:color="auto"/>
                      </w:divBdr>
                    </w:div>
                  </w:divsChild>
                </w:div>
                <w:div w:id="2024696791">
                  <w:marLeft w:val="0"/>
                  <w:marRight w:val="0"/>
                  <w:marTop w:val="0"/>
                  <w:marBottom w:val="0"/>
                  <w:divBdr>
                    <w:top w:val="none" w:sz="0" w:space="0" w:color="auto"/>
                    <w:left w:val="none" w:sz="0" w:space="0" w:color="auto"/>
                    <w:bottom w:val="none" w:sz="0" w:space="0" w:color="auto"/>
                    <w:right w:val="none" w:sz="0" w:space="0" w:color="auto"/>
                  </w:divBdr>
                  <w:divsChild>
                    <w:div w:id="1612862349">
                      <w:marLeft w:val="0"/>
                      <w:marRight w:val="0"/>
                      <w:marTop w:val="0"/>
                      <w:marBottom w:val="0"/>
                      <w:divBdr>
                        <w:top w:val="none" w:sz="0" w:space="0" w:color="auto"/>
                        <w:left w:val="none" w:sz="0" w:space="0" w:color="auto"/>
                        <w:bottom w:val="none" w:sz="0" w:space="0" w:color="auto"/>
                        <w:right w:val="none" w:sz="0" w:space="0" w:color="auto"/>
                      </w:divBdr>
                    </w:div>
                  </w:divsChild>
                </w:div>
                <w:div w:id="1091240595">
                  <w:marLeft w:val="0"/>
                  <w:marRight w:val="0"/>
                  <w:marTop w:val="0"/>
                  <w:marBottom w:val="0"/>
                  <w:divBdr>
                    <w:top w:val="none" w:sz="0" w:space="0" w:color="auto"/>
                    <w:left w:val="none" w:sz="0" w:space="0" w:color="auto"/>
                    <w:bottom w:val="none" w:sz="0" w:space="0" w:color="auto"/>
                    <w:right w:val="none" w:sz="0" w:space="0" w:color="auto"/>
                  </w:divBdr>
                  <w:divsChild>
                    <w:div w:id="981689149">
                      <w:marLeft w:val="0"/>
                      <w:marRight w:val="0"/>
                      <w:marTop w:val="0"/>
                      <w:marBottom w:val="0"/>
                      <w:divBdr>
                        <w:top w:val="none" w:sz="0" w:space="0" w:color="auto"/>
                        <w:left w:val="none" w:sz="0" w:space="0" w:color="auto"/>
                        <w:bottom w:val="none" w:sz="0" w:space="0" w:color="auto"/>
                        <w:right w:val="none" w:sz="0" w:space="0" w:color="auto"/>
                      </w:divBdr>
                    </w:div>
                  </w:divsChild>
                </w:div>
                <w:div w:id="728771736">
                  <w:marLeft w:val="0"/>
                  <w:marRight w:val="0"/>
                  <w:marTop w:val="0"/>
                  <w:marBottom w:val="0"/>
                  <w:divBdr>
                    <w:top w:val="none" w:sz="0" w:space="0" w:color="auto"/>
                    <w:left w:val="none" w:sz="0" w:space="0" w:color="auto"/>
                    <w:bottom w:val="none" w:sz="0" w:space="0" w:color="auto"/>
                    <w:right w:val="none" w:sz="0" w:space="0" w:color="auto"/>
                  </w:divBdr>
                  <w:divsChild>
                    <w:div w:id="1171094408">
                      <w:marLeft w:val="0"/>
                      <w:marRight w:val="0"/>
                      <w:marTop w:val="0"/>
                      <w:marBottom w:val="0"/>
                      <w:divBdr>
                        <w:top w:val="none" w:sz="0" w:space="0" w:color="auto"/>
                        <w:left w:val="none" w:sz="0" w:space="0" w:color="auto"/>
                        <w:bottom w:val="none" w:sz="0" w:space="0" w:color="auto"/>
                        <w:right w:val="none" w:sz="0" w:space="0" w:color="auto"/>
                      </w:divBdr>
                    </w:div>
                  </w:divsChild>
                </w:div>
                <w:div w:id="1427380949">
                  <w:marLeft w:val="0"/>
                  <w:marRight w:val="0"/>
                  <w:marTop w:val="0"/>
                  <w:marBottom w:val="0"/>
                  <w:divBdr>
                    <w:top w:val="none" w:sz="0" w:space="0" w:color="auto"/>
                    <w:left w:val="none" w:sz="0" w:space="0" w:color="auto"/>
                    <w:bottom w:val="none" w:sz="0" w:space="0" w:color="auto"/>
                    <w:right w:val="none" w:sz="0" w:space="0" w:color="auto"/>
                  </w:divBdr>
                  <w:divsChild>
                    <w:div w:id="1652295873">
                      <w:marLeft w:val="0"/>
                      <w:marRight w:val="0"/>
                      <w:marTop w:val="0"/>
                      <w:marBottom w:val="0"/>
                      <w:divBdr>
                        <w:top w:val="none" w:sz="0" w:space="0" w:color="auto"/>
                        <w:left w:val="none" w:sz="0" w:space="0" w:color="auto"/>
                        <w:bottom w:val="none" w:sz="0" w:space="0" w:color="auto"/>
                        <w:right w:val="none" w:sz="0" w:space="0" w:color="auto"/>
                      </w:divBdr>
                    </w:div>
                  </w:divsChild>
                </w:div>
                <w:div w:id="1687100659">
                  <w:marLeft w:val="0"/>
                  <w:marRight w:val="0"/>
                  <w:marTop w:val="0"/>
                  <w:marBottom w:val="0"/>
                  <w:divBdr>
                    <w:top w:val="none" w:sz="0" w:space="0" w:color="auto"/>
                    <w:left w:val="none" w:sz="0" w:space="0" w:color="auto"/>
                    <w:bottom w:val="none" w:sz="0" w:space="0" w:color="auto"/>
                    <w:right w:val="none" w:sz="0" w:space="0" w:color="auto"/>
                  </w:divBdr>
                  <w:divsChild>
                    <w:div w:id="20311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0479">
          <w:marLeft w:val="0"/>
          <w:marRight w:val="0"/>
          <w:marTop w:val="0"/>
          <w:marBottom w:val="0"/>
          <w:divBdr>
            <w:top w:val="none" w:sz="0" w:space="0" w:color="auto"/>
            <w:left w:val="none" w:sz="0" w:space="0" w:color="auto"/>
            <w:bottom w:val="none" w:sz="0" w:space="0" w:color="auto"/>
            <w:right w:val="none" w:sz="0" w:space="0" w:color="auto"/>
          </w:divBdr>
          <w:divsChild>
            <w:div w:id="671220295">
              <w:marLeft w:val="0"/>
              <w:marRight w:val="0"/>
              <w:marTop w:val="0"/>
              <w:marBottom w:val="0"/>
              <w:divBdr>
                <w:top w:val="none" w:sz="0" w:space="0" w:color="auto"/>
                <w:left w:val="none" w:sz="0" w:space="0" w:color="auto"/>
                <w:bottom w:val="none" w:sz="0" w:space="0" w:color="auto"/>
                <w:right w:val="none" w:sz="0" w:space="0" w:color="auto"/>
              </w:divBdr>
            </w:div>
            <w:div w:id="1415586094">
              <w:marLeft w:val="0"/>
              <w:marRight w:val="0"/>
              <w:marTop w:val="0"/>
              <w:marBottom w:val="0"/>
              <w:divBdr>
                <w:top w:val="none" w:sz="0" w:space="0" w:color="auto"/>
                <w:left w:val="none" w:sz="0" w:space="0" w:color="auto"/>
                <w:bottom w:val="none" w:sz="0" w:space="0" w:color="auto"/>
                <w:right w:val="none" w:sz="0" w:space="0" w:color="auto"/>
              </w:divBdr>
            </w:div>
            <w:div w:id="9378552">
              <w:marLeft w:val="0"/>
              <w:marRight w:val="0"/>
              <w:marTop w:val="0"/>
              <w:marBottom w:val="0"/>
              <w:divBdr>
                <w:top w:val="none" w:sz="0" w:space="0" w:color="auto"/>
                <w:left w:val="none" w:sz="0" w:space="0" w:color="auto"/>
                <w:bottom w:val="none" w:sz="0" w:space="0" w:color="auto"/>
                <w:right w:val="none" w:sz="0" w:space="0" w:color="auto"/>
              </w:divBdr>
            </w:div>
            <w:div w:id="611128088">
              <w:marLeft w:val="0"/>
              <w:marRight w:val="0"/>
              <w:marTop w:val="0"/>
              <w:marBottom w:val="0"/>
              <w:divBdr>
                <w:top w:val="none" w:sz="0" w:space="0" w:color="auto"/>
                <w:left w:val="none" w:sz="0" w:space="0" w:color="auto"/>
                <w:bottom w:val="none" w:sz="0" w:space="0" w:color="auto"/>
                <w:right w:val="none" w:sz="0" w:space="0" w:color="auto"/>
              </w:divBdr>
            </w:div>
            <w:div w:id="515071578">
              <w:marLeft w:val="0"/>
              <w:marRight w:val="0"/>
              <w:marTop w:val="0"/>
              <w:marBottom w:val="0"/>
              <w:divBdr>
                <w:top w:val="none" w:sz="0" w:space="0" w:color="auto"/>
                <w:left w:val="none" w:sz="0" w:space="0" w:color="auto"/>
                <w:bottom w:val="none" w:sz="0" w:space="0" w:color="auto"/>
                <w:right w:val="none" w:sz="0" w:space="0" w:color="auto"/>
              </w:divBdr>
            </w:div>
            <w:div w:id="1510094831">
              <w:marLeft w:val="0"/>
              <w:marRight w:val="0"/>
              <w:marTop w:val="0"/>
              <w:marBottom w:val="0"/>
              <w:divBdr>
                <w:top w:val="none" w:sz="0" w:space="0" w:color="auto"/>
                <w:left w:val="none" w:sz="0" w:space="0" w:color="auto"/>
                <w:bottom w:val="none" w:sz="0" w:space="0" w:color="auto"/>
                <w:right w:val="none" w:sz="0" w:space="0" w:color="auto"/>
              </w:divBdr>
            </w:div>
            <w:div w:id="1640568091">
              <w:marLeft w:val="0"/>
              <w:marRight w:val="0"/>
              <w:marTop w:val="0"/>
              <w:marBottom w:val="0"/>
              <w:divBdr>
                <w:top w:val="none" w:sz="0" w:space="0" w:color="auto"/>
                <w:left w:val="none" w:sz="0" w:space="0" w:color="auto"/>
                <w:bottom w:val="none" w:sz="0" w:space="0" w:color="auto"/>
                <w:right w:val="none" w:sz="0" w:space="0" w:color="auto"/>
              </w:divBdr>
            </w:div>
            <w:div w:id="978417570">
              <w:marLeft w:val="0"/>
              <w:marRight w:val="0"/>
              <w:marTop w:val="0"/>
              <w:marBottom w:val="0"/>
              <w:divBdr>
                <w:top w:val="none" w:sz="0" w:space="0" w:color="auto"/>
                <w:left w:val="none" w:sz="0" w:space="0" w:color="auto"/>
                <w:bottom w:val="none" w:sz="0" w:space="0" w:color="auto"/>
                <w:right w:val="none" w:sz="0" w:space="0" w:color="auto"/>
              </w:divBdr>
            </w:div>
            <w:div w:id="891574170">
              <w:marLeft w:val="0"/>
              <w:marRight w:val="0"/>
              <w:marTop w:val="0"/>
              <w:marBottom w:val="0"/>
              <w:divBdr>
                <w:top w:val="none" w:sz="0" w:space="0" w:color="auto"/>
                <w:left w:val="none" w:sz="0" w:space="0" w:color="auto"/>
                <w:bottom w:val="none" w:sz="0" w:space="0" w:color="auto"/>
                <w:right w:val="none" w:sz="0" w:space="0" w:color="auto"/>
              </w:divBdr>
            </w:div>
            <w:div w:id="505750881">
              <w:marLeft w:val="0"/>
              <w:marRight w:val="0"/>
              <w:marTop w:val="0"/>
              <w:marBottom w:val="0"/>
              <w:divBdr>
                <w:top w:val="none" w:sz="0" w:space="0" w:color="auto"/>
                <w:left w:val="none" w:sz="0" w:space="0" w:color="auto"/>
                <w:bottom w:val="none" w:sz="0" w:space="0" w:color="auto"/>
                <w:right w:val="none" w:sz="0" w:space="0" w:color="auto"/>
              </w:divBdr>
            </w:div>
            <w:div w:id="1475297346">
              <w:marLeft w:val="0"/>
              <w:marRight w:val="0"/>
              <w:marTop w:val="0"/>
              <w:marBottom w:val="0"/>
              <w:divBdr>
                <w:top w:val="none" w:sz="0" w:space="0" w:color="auto"/>
                <w:left w:val="none" w:sz="0" w:space="0" w:color="auto"/>
                <w:bottom w:val="none" w:sz="0" w:space="0" w:color="auto"/>
                <w:right w:val="none" w:sz="0" w:space="0" w:color="auto"/>
              </w:divBdr>
            </w:div>
            <w:div w:id="944844832">
              <w:marLeft w:val="0"/>
              <w:marRight w:val="0"/>
              <w:marTop w:val="0"/>
              <w:marBottom w:val="0"/>
              <w:divBdr>
                <w:top w:val="none" w:sz="0" w:space="0" w:color="auto"/>
                <w:left w:val="none" w:sz="0" w:space="0" w:color="auto"/>
                <w:bottom w:val="none" w:sz="0" w:space="0" w:color="auto"/>
                <w:right w:val="none" w:sz="0" w:space="0" w:color="auto"/>
              </w:divBdr>
            </w:div>
          </w:divsChild>
        </w:div>
        <w:div w:id="326248654">
          <w:marLeft w:val="0"/>
          <w:marRight w:val="0"/>
          <w:marTop w:val="0"/>
          <w:marBottom w:val="0"/>
          <w:divBdr>
            <w:top w:val="none" w:sz="0" w:space="0" w:color="auto"/>
            <w:left w:val="none" w:sz="0" w:space="0" w:color="auto"/>
            <w:bottom w:val="none" w:sz="0" w:space="0" w:color="auto"/>
            <w:right w:val="none" w:sz="0" w:space="0" w:color="auto"/>
          </w:divBdr>
          <w:divsChild>
            <w:div w:id="249968568">
              <w:marLeft w:val="-75"/>
              <w:marRight w:val="0"/>
              <w:marTop w:val="30"/>
              <w:marBottom w:val="30"/>
              <w:divBdr>
                <w:top w:val="none" w:sz="0" w:space="0" w:color="auto"/>
                <w:left w:val="none" w:sz="0" w:space="0" w:color="auto"/>
                <w:bottom w:val="none" w:sz="0" w:space="0" w:color="auto"/>
                <w:right w:val="none" w:sz="0" w:space="0" w:color="auto"/>
              </w:divBdr>
              <w:divsChild>
                <w:div w:id="662779283">
                  <w:marLeft w:val="0"/>
                  <w:marRight w:val="0"/>
                  <w:marTop w:val="0"/>
                  <w:marBottom w:val="0"/>
                  <w:divBdr>
                    <w:top w:val="none" w:sz="0" w:space="0" w:color="auto"/>
                    <w:left w:val="none" w:sz="0" w:space="0" w:color="auto"/>
                    <w:bottom w:val="none" w:sz="0" w:space="0" w:color="auto"/>
                    <w:right w:val="none" w:sz="0" w:space="0" w:color="auto"/>
                  </w:divBdr>
                  <w:divsChild>
                    <w:div w:id="870534367">
                      <w:marLeft w:val="0"/>
                      <w:marRight w:val="0"/>
                      <w:marTop w:val="0"/>
                      <w:marBottom w:val="0"/>
                      <w:divBdr>
                        <w:top w:val="none" w:sz="0" w:space="0" w:color="auto"/>
                        <w:left w:val="none" w:sz="0" w:space="0" w:color="auto"/>
                        <w:bottom w:val="none" w:sz="0" w:space="0" w:color="auto"/>
                        <w:right w:val="none" w:sz="0" w:space="0" w:color="auto"/>
                      </w:divBdr>
                    </w:div>
                  </w:divsChild>
                </w:div>
                <w:div w:id="2083524912">
                  <w:marLeft w:val="0"/>
                  <w:marRight w:val="0"/>
                  <w:marTop w:val="0"/>
                  <w:marBottom w:val="0"/>
                  <w:divBdr>
                    <w:top w:val="none" w:sz="0" w:space="0" w:color="auto"/>
                    <w:left w:val="none" w:sz="0" w:space="0" w:color="auto"/>
                    <w:bottom w:val="none" w:sz="0" w:space="0" w:color="auto"/>
                    <w:right w:val="none" w:sz="0" w:space="0" w:color="auto"/>
                  </w:divBdr>
                  <w:divsChild>
                    <w:div w:id="1734114139">
                      <w:marLeft w:val="0"/>
                      <w:marRight w:val="0"/>
                      <w:marTop w:val="0"/>
                      <w:marBottom w:val="0"/>
                      <w:divBdr>
                        <w:top w:val="none" w:sz="0" w:space="0" w:color="auto"/>
                        <w:left w:val="none" w:sz="0" w:space="0" w:color="auto"/>
                        <w:bottom w:val="none" w:sz="0" w:space="0" w:color="auto"/>
                        <w:right w:val="none" w:sz="0" w:space="0" w:color="auto"/>
                      </w:divBdr>
                    </w:div>
                  </w:divsChild>
                </w:div>
                <w:div w:id="1694648846">
                  <w:marLeft w:val="0"/>
                  <w:marRight w:val="0"/>
                  <w:marTop w:val="0"/>
                  <w:marBottom w:val="0"/>
                  <w:divBdr>
                    <w:top w:val="none" w:sz="0" w:space="0" w:color="auto"/>
                    <w:left w:val="none" w:sz="0" w:space="0" w:color="auto"/>
                    <w:bottom w:val="none" w:sz="0" w:space="0" w:color="auto"/>
                    <w:right w:val="none" w:sz="0" w:space="0" w:color="auto"/>
                  </w:divBdr>
                  <w:divsChild>
                    <w:div w:id="1536426861">
                      <w:marLeft w:val="0"/>
                      <w:marRight w:val="0"/>
                      <w:marTop w:val="0"/>
                      <w:marBottom w:val="0"/>
                      <w:divBdr>
                        <w:top w:val="none" w:sz="0" w:space="0" w:color="auto"/>
                        <w:left w:val="none" w:sz="0" w:space="0" w:color="auto"/>
                        <w:bottom w:val="none" w:sz="0" w:space="0" w:color="auto"/>
                        <w:right w:val="none" w:sz="0" w:space="0" w:color="auto"/>
                      </w:divBdr>
                    </w:div>
                  </w:divsChild>
                </w:div>
                <w:div w:id="81071626">
                  <w:marLeft w:val="0"/>
                  <w:marRight w:val="0"/>
                  <w:marTop w:val="0"/>
                  <w:marBottom w:val="0"/>
                  <w:divBdr>
                    <w:top w:val="none" w:sz="0" w:space="0" w:color="auto"/>
                    <w:left w:val="none" w:sz="0" w:space="0" w:color="auto"/>
                    <w:bottom w:val="none" w:sz="0" w:space="0" w:color="auto"/>
                    <w:right w:val="none" w:sz="0" w:space="0" w:color="auto"/>
                  </w:divBdr>
                  <w:divsChild>
                    <w:div w:id="224875706">
                      <w:marLeft w:val="0"/>
                      <w:marRight w:val="0"/>
                      <w:marTop w:val="0"/>
                      <w:marBottom w:val="0"/>
                      <w:divBdr>
                        <w:top w:val="none" w:sz="0" w:space="0" w:color="auto"/>
                        <w:left w:val="none" w:sz="0" w:space="0" w:color="auto"/>
                        <w:bottom w:val="none" w:sz="0" w:space="0" w:color="auto"/>
                        <w:right w:val="none" w:sz="0" w:space="0" w:color="auto"/>
                      </w:divBdr>
                    </w:div>
                  </w:divsChild>
                </w:div>
                <w:div w:id="1208179247">
                  <w:marLeft w:val="0"/>
                  <w:marRight w:val="0"/>
                  <w:marTop w:val="0"/>
                  <w:marBottom w:val="0"/>
                  <w:divBdr>
                    <w:top w:val="none" w:sz="0" w:space="0" w:color="auto"/>
                    <w:left w:val="none" w:sz="0" w:space="0" w:color="auto"/>
                    <w:bottom w:val="none" w:sz="0" w:space="0" w:color="auto"/>
                    <w:right w:val="none" w:sz="0" w:space="0" w:color="auto"/>
                  </w:divBdr>
                  <w:divsChild>
                    <w:div w:id="268514893">
                      <w:marLeft w:val="0"/>
                      <w:marRight w:val="0"/>
                      <w:marTop w:val="0"/>
                      <w:marBottom w:val="0"/>
                      <w:divBdr>
                        <w:top w:val="none" w:sz="0" w:space="0" w:color="auto"/>
                        <w:left w:val="none" w:sz="0" w:space="0" w:color="auto"/>
                        <w:bottom w:val="none" w:sz="0" w:space="0" w:color="auto"/>
                        <w:right w:val="none" w:sz="0" w:space="0" w:color="auto"/>
                      </w:divBdr>
                    </w:div>
                  </w:divsChild>
                </w:div>
                <w:div w:id="1914048287">
                  <w:marLeft w:val="0"/>
                  <w:marRight w:val="0"/>
                  <w:marTop w:val="0"/>
                  <w:marBottom w:val="0"/>
                  <w:divBdr>
                    <w:top w:val="none" w:sz="0" w:space="0" w:color="auto"/>
                    <w:left w:val="none" w:sz="0" w:space="0" w:color="auto"/>
                    <w:bottom w:val="none" w:sz="0" w:space="0" w:color="auto"/>
                    <w:right w:val="none" w:sz="0" w:space="0" w:color="auto"/>
                  </w:divBdr>
                  <w:divsChild>
                    <w:div w:id="1571889938">
                      <w:marLeft w:val="0"/>
                      <w:marRight w:val="0"/>
                      <w:marTop w:val="0"/>
                      <w:marBottom w:val="0"/>
                      <w:divBdr>
                        <w:top w:val="none" w:sz="0" w:space="0" w:color="auto"/>
                        <w:left w:val="none" w:sz="0" w:space="0" w:color="auto"/>
                        <w:bottom w:val="none" w:sz="0" w:space="0" w:color="auto"/>
                        <w:right w:val="none" w:sz="0" w:space="0" w:color="auto"/>
                      </w:divBdr>
                    </w:div>
                  </w:divsChild>
                </w:div>
                <w:div w:id="1915361014">
                  <w:marLeft w:val="0"/>
                  <w:marRight w:val="0"/>
                  <w:marTop w:val="0"/>
                  <w:marBottom w:val="0"/>
                  <w:divBdr>
                    <w:top w:val="none" w:sz="0" w:space="0" w:color="auto"/>
                    <w:left w:val="none" w:sz="0" w:space="0" w:color="auto"/>
                    <w:bottom w:val="none" w:sz="0" w:space="0" w:color="auto"/>
                    <w:right w:val="none" w:sz="0" w:space="0" w:color="auto"/>
                  </w:divBdr>
                  <w:divsChild>
                    <w:div w:id="609707145">
                      <w:marLeft w:val="0"/>
                      <w:marRight w:val="0"/>
                      <w:marTop w:val="0"/>
                      <w:marBottom w:val="0"/>
                      <w:divBdr>
                        <w:top w:val="none" w:sz="0" w:space="0" w:color="auto"/>
                        <w:left w:val="none" w:sz="0" w:space="0" w:color="auto"/>
                        <w:bottom w:val="none" w:sz="0" w:space="0" w:color="auto"/>
                        <w:right w:val="none" w:sz="0" w:space="0" w:color="auto"/>
                      </w:divBdr>
                    </w:div>
                  </w:divsChild>
                </w:div>
                <w:div w:id="354885722">
                  <w:marLeft w:val="0"/>
                  <w:marRight w:val="0"/>
                  <w:marTop w:val="0"/>
                  <w:marBottom w:val="0"/>
                  <w:divBdr>
                    <w:top w:val="none" w:sz="0" w:space="0" w:color="auto"/>
                    <w:left w:val="none" w:sz="0" w:space="0" w:color="auto"/>
                    <w:bottom w:val="none" w:sz="0" w:space="0" w:color="auto"/>
                    <w:right w:val="none" w:sz="0" w:space="0" w:color="auto"/>
                  </w:divBdr>
                  <w:divsChild>
                    <w:div w:id="2032101057">
                      <w:marLeft w:val="0"/>
                      <w:marRight w:val="0"/>
                      <w:marTop w:val="0"/>
                      <w:marBottom w:val="0"/>
                      <w:divBdr>
                        <w:top w:val="none" w:sz="0" w:space="0" w:color="auto"/>
                        <w:left w:val="none" w:sz="0" w:space="0" w:color="auto"/>
                        <w:bottom w:val="none" w:sz="0" w:space="0" w:color="auto"/>
                        <w:right w:val="none" w:sz="0" w:space="0" w:color="auto"/>
                      </w:divBdr>
                    </w:div>
                  </w:divsChild>
                </w:div>
                <w:div w:id="1401828583">
                  <w:marLeft w:val="0"/>
                  <w:marRight w:val="0"/>
                  <w:marTop w:val="0"/>
                  <w:marBottom w:val="0"/>
                  <w:divBdr>
                    <w:top w:val="none" w:sz="0" w:space="0" w:color="auto"/>
                    <w:left w:val="none" w:sz="0" w:space="0" w:color="auto"/>
                    <w:bottom w:val="none" w:sz="0" w:space="0" w:color="auto"/>
                    <w:right w:val="none" w:sz="0" w:space="0" w:color="auto"/>
                  </w:divBdr>
                  <w:divsChild>
                    <w:div w:id="771096795">
                      <w:marLeft w:val="0"/>
                      <w:marRight w:val="0"/>
                      <w:marTop w:val="0"/>
                      <w:marBottom w:val="0"/>
                      <w:divBdr>
                        <w:top w:val="none" w:sz="0" w:space="0" w:color="auto"/>
                        <w:left w:val="none" w:sz="0" w:space="0" w:color="auto"/>
                        <w:bottom w:val="none" w:sz="0" w:space="0" w:color="auto"/>
                        <w:right w:val="none" w:sz="0" w:space="0" w:color="auto"/>
                      </w:divBdr>
                    </w:div>
                  </w:divsChild>
                </w:div>
                <w:div w:id="326134429">
                  <w:marLeft w:val="0"/>
                  <w:marRight w:val="0"/>
                  <w:marTop w:val="0"/>
                  <w:marBottom w:val="0"/>
                  <w:divBdr>
                    <w:top w:val="none" w:sz="0" w:space="0" w:color="auto"/>
                    <w:left w:val="none" w:sz="0" w:space="0" w:color="auto"/>
                    <w:bottom w:val="none" w:sz="0" w:space="0" w:color="auto"/>
                    <w:right w:val="none" w:sz="0" w:space="0" w:color="auto"/>
                  </w:divBdr>
                  <w:divsChild>
                    <w:div w:id="614870667">
                      <w:marLeft w:val="0"/>
                      <w:marRight w:val="0"/>
                      <w:marTop w:val="0"/>
                      <w:marBottom w:val="0"/>
                      <w:divBdr>
                        <w:top w:val="none" w:sz="0" w:space="0" w:color="auto"/>
                        <w:left w:val="none" w:sz="0" w:space="0" w:color="auto"/>
                        <w:bottom w:val="none" w:sz="0" w:space="0" w:color="auto"/>
                        <w:right w:val="none" w:sz="0" w:space="0" w:color="auto"/>
                      </w:divBdr>
                    </w:div>
                  </w:divsChild>
                </w:div>
                <w:div w:id="1815944997">
                  <w:marLeft w:val="0"/>
                  <w:marRight w:val="0"/>
                  <w:marTop w:val="0"/>
                  <w:marBottom w:val="0"/>
                  <w:divBdr>
                    <w:top w:val="none" w:sz="0" w:space="0" w:color="auto"/>
                    <w:left w:val="none" w:sz="0" w:space="0" w:color="auto"/>
                    <w:bottom w:val="none" w:sz="0" w:space="0" w:color="auto"/>
                    <w:right w:val="none" w:sz="0" w:space="0" w:color="auto"/>
                  </w:divBdr>
                  <w:divsChild>
                    <w:div w:id="777943929">
                      <w:marLeft w:val="0"/>
                      <w:marRight w:val="0"/>
                      <w:marTop w:val="0"/>
                      <w:marBottom w:val="0"/>
                      <w:divBdr>
                        <w:top w:val="none" w:sz="0" w:space="0" w:color="auto"/>
                        <w:left w:val="none" w:sz="0" w:space="0" w:color="auto"/>
                        <w:bottom w:val="none" w:sz="0" w:space="0" w:color="auto"/>
                        <w:right w:val="none" w:sz="0" w:space="0" w:color="auto"/>
                      </w:divBdr>
                    </w:div>
                  </w:divsChild>
                </w:div>
                <w:div w:id="325402092">
                  <w:marLeft w:val="0"/>
                  <w:marRight w:val="0"/>
                  <w:marTop w:val="0"/>
                  <w:marBottom w:val="0"/>
                  <w:divBdr>
                    <w:top w:val="none" w:sz="0" w:space="0" w:color="auto"/>
                    <w:left w:val="none" w:sz="0" w:space="0" w:color="auto"/>
                    <w:bottom w:val="none" w:sz="0" w:space="0" w:color="auto"/>
                    <w:right w:val="none" w:sz="0" w:space="0" w:color="auto"/>
                  </w:divBdr>
                  <w:divsChild>
                    <w:div w:id="1793936390">
                      <w:marLeft w:val="0"/>
                      <w:marRight w:val="0"/>
                      <w:marTop w:val="0"/>
                      <w:marBottom w:val="0"/>
                      <w:divBdr>
                        <w:top w:val="none" w:sz="0" w:space="0" w:color="auto"/>
                        <w:left w:val="none" w:sz="0" w:space="0" w:color="auto"/>
                        <w:bottom w:val="none" w:sz="0" w:space="0" w:color="auto"/>
                        <w:right w:val="none" w:sz="0" w:space="0" w:color="auto"/>
                      </w:divBdr>
                    </w:div>
                  </w:divsChild>
                </w:div>
                <w:div w:id="262691468">
                  <w:marLeft w:val="0"/>
                  <w:marRight w:val="0"/>
                  <w:marTop w:val="0"/>
                  <w:marBottom w:val="0"/>
                  <w:divBdr>
                    <w:top w:val="none" w:sz="0" w:space="0" w:color="auto"/>
                    <w:left w:val="none" w:sz="0" w:space="0" w:color="auto"/>
                    <w:bottom w:val="none" w:sz="0" w:space="0" w:color="auto"/>
                    <w:right w:val="none" w:sz="0" w:space="0" w:color="auto"/>
                  </w:divBdr>
                  <w:divsChild>
                    <w:div w:id="268390179">
                      <w:marLeft w:val="0"/>
                      <w:marRight w:val="0"/>
                      <w:marTop w:val="0"/>
                      <w:marBottom w:val="0"/>
                      <w:divBdr>
                        <w:top w:val="none" w:sz="0" w:space="0" w:color="auto"/>
                        <w:left w:val="none" w:sz="0" w:space="0" w:color="auto"/>
                        <w:bottom w:val="none" w:sz="0" w:space="0" w:color="auto"/>
                        <w:right w:val="none" w:sz="0" w:space="0" w:color="auto"/>
                      </w:divBdr>
                    </w:div>
                  </w:divsChild>
                </w:div>
                <w:div w:id="373312793">
                  <w:marLeft w:val="0"/>
                  <w:marRight w:val="0"/>
                  <w:marTop w:val="0"/>
                  <w:marBottom w:val="0"/>
                  <w:divBdr>
                    <w:top w:val="none" w:sz="0" w:space="0" w:color="auto"/>
                    <w:left w:val="none" w:sz="0" w:space="0" w:color="auto"/>
                    <w:bottom w:val="none" w:sz="0" w:space="0" w:color="auto"/>
                    <w:right w:val="none" w:sz="0" w:space="0" w:color="auto"/>
                  </w:divBdr>
                  <w:divsChild>
                    <w:div w:id="15028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5230">
          <w:marLeft w:val="0"/>
          <w:marRight w:val="0"/>
          <w:marTop w:val="0"/>
          <w:marBottom w:val="0"/>
          <w:divBdr>
            <w:top w:val="none" w:sz="0" w:space="0" w:color="auto"/>
            <w:left w:val="none" w:sz="0" w:space="0" w:color="auto"/>
            <w:bottom w:val="none" w:sz="0" w:space="0" w:color="auto"/>
            <w:right w:val="none" w:sz="0" w:space="0" w:color="auto"/>
          </w:divBdr>
        </w:div>
        <w:div w:id="667951139">
          <w:marLeft w:val="0"/>
          <w:marRight w:val="0"/>
          <w:marTop w:val="0"/>
          <w:marBottom w:val="0"/>
          <w:divBdr>
            <w:top w:val="none" w:sz="0" w:space="0" w:color="auto"/>
            <w:left w:val="none" w:sz="0" w:space="0" w:color="auto"/>
            <w:bottom w:val="none" w:sz="0" w:space="0" w:color="auto"/>
            <w:right w:val="none" w:sz="0" w:space="0" w:color="auto"/>
          </w:divBdr>
        </w:div>
        <w:div w:id="2091343311">
          <w:marLeft w:val="0"/>
          <w:marRight w:val="0"/>
          <w:marTop w:val="0"/>
          <w:marBottom w:val="0"/>
          <w:divBdr>
            <w:top w:val="none" w:sz="0" w:space="0" w:color="auto"/>
            <w:left w:val="none" w:sz="0" w:space="0" w:color="auto"/>
            <w:bottom w:val="none" w:sz="0" w:space="0" w:color="auto"/>
            <w:right w:val="none" w:sz="0" w:space="0" w:color="auto"/>
          </w:divBdr>
        </w:div>
        <w:div w:id="2048095749">
          <w:marLeft w:val="0"/>
          <w:marRight w:val="0"/>
          <w:marTop w:val="0"/>
          <w:marBottom w:val="0"/>
          <w:divBdr>
            <w:top w:val="none" w:sz="0" w:space="0" w:color="auto"/>
            <w:left w:val="none" w:sz="0" w:space="0" w:color="auto"/>
            <w:bottom w:val="none" w:sz="0" w:space="0" w:color="auto"/>
            <w:right w:val="none" w:sz="0" w:space="0" w:color="auto"/>
          </w:divBdr>
        </w:div>
      </w:divsChild>
    </w:div>
    <w:div w:id="2111536783">
      <w:bodyDiv w:val="1"/>
      <w:marLeft w:val="0"/>
      <w:marRight w:val="0"/>
      <w:marTop w:val="0"/>
      <w:marBottom w:val="0"/>
      <w:divBdr>
        <w:top w:val="none" w:sz="0" w:space="0" w:color="auto"/>
        <w:left w:val="none" w:sz="0" w:space="0" w:color="auto"/>
        <w:bottom w:val="none" w:sz="0" w:space="0" w:color="auto"/>
        <w:right w:val="none" w:sz="0" w:space="0" w:color="auto"/>
      </w:divBdr>
      <w:divsChild>
        <w:div w:id="320814655">
          <w:marLeft w:val="0"/>
          <w:marRight w:val="0"/>
          <w:marTop w:val="0"/>
          <w:marBottom w:val="0"/>
          <w:divBdr>
            <w:top w:val="none" w:sz="0" w:space="0" w:color="auto"/>
            <w:left w:val="none" w:sz="0" w:space="0" w:color="auto"/>
            <w:bottom w:val="none" w:sz="0" w:space="0" w:color="auto"/>
            <w:right w:val="none" w:sz="0" w:space="0" w:color="auto"/>
          </w:divBdr>
        </w:div>
        <w:div w:id="246114022">
          <w:marLeft w:val="0"/>
          <w:marRight w:val="0"/>
          <w:marTop w:val="0"/>
          <w:marBottom w:val="0"/>
          <w:divBdr>
            <w:top w:val="none" w:sz="0" w:space="0" w:color="auto"/>
            <w:left w:val="none" w:sz="0" w:space="0" w:color="auto"/>
            <w:bottom w:val="none" w:sz="0" w:space="0" w:color="auto"/>
            <w:right w:val="none" w:sz="0" w:space="0" w:color="auto"/>
          </w:divBdr>
        </w:div>
        <w:div w:id="896740728">
          <w:marLeft w:val="0"/>
          <w:marRight w:val="0"/>
          <w:marTop w:val="0"/>
          <w:marBottom w:val="0"/>
          <w:divBdr>
            <w:top w:val="none" w:sz="0" w:space="0" w:color="auto"/>
            <w:left w:val="none" w:sz="0" w:space="0" w:color="auto"/>
            <w:bottom w:val="none" w:sz="0" w:space="0" w:color="auto"/>
            <w:right w:val="none" w:sz="0" w:space="0" w:color="auto"/>
          </w:divBdr>
        </w:div>
        <w:div w:id="1698122489">
          <w:marLeft w:val="0"/>
          <w:marRight w:val="0"/>
          <w:marTop w:val="0"/>
          <w:marBottom w:val="0"/>
          <w:divBdr>
            <w:top w:val="none" w:sz="0" w:space="0" w:color="auto"/>
            <w:left w:val="none" w:sz="0" w:space="0" w:color="auto"/>
            <w:bottom w:val="none" w:sz="0" w:space="0" w:color="auto"/>
            <w:right w:val="none" w:sz="0" w:space="0" w:color="auto"/>
          </w:divBdr>
        </w:div>
        <w:div w:id="1202933559">
          <w:marLeft w:val="0"/>
          <w:marRight w:val="0"/>
          <w:marTop w:val="0"/>
          <w:marBottom w:val="0"/>
          <w:divBdr>
            <w:top w:val="none" w:sz="0" w:space="0" w:color="auto"/>
            <w:left w:val="none" w:sz="0" w:space="0" w:color="auto"/>
            <w:bottom w:val="none" w:sz="0" w:space="0" w:color="auto"/>
            <w:right w:val="none" w:sz="0" w:space="0" w:color="auto"/>
          </w:divBdr>
        </w:div>
        <w:div w:id="2138209593">
          <w:marLeft w:val="0"/>
          <w:marRight w:val="0"/>
          <w:marTop w:val="0"/>
          <w:marBottom w:val="0"/>
          <w:divBdr>
            <w:top w:val="none" w:sz="0" w:space="0" w:color="auto"/>
            <w:left w:val="none" w:sz="0" w:space="0" w:color="auto"/>
            <w:bottom w:val="none" w:sz="0" w:space="0" w:color="auto"/>
            <w:right w:val="none" w:sz="0" w:space="0" w:color="auto"/>
          </w:divBdr>
        </w:div>
        <w:div w:id="338386501">
          <w:marLeft w:val="0"/>
          <w:marRight w:val="0"/>
          <w:marTop w:val="0"/>
          <w:marBottom w:val="0"/>
          <w:divBdr>
            <w:top w:val="none" w:sz="0" w:space="0" w:color="auto"/>
            <w:left w:val="none" w:sz="0" w:space="0" w:color="auto"/>
            <w:bottom w:val="none" w:sz="0" w:space="0" w:color="auto"/>
            <w:right w:val="none" w:sz="0" w:space="0" w:color="auto"/>
          </w:divBdr>
        </w:div>
        <w:div w:id="724990588">
          <w:marLeft w:val="0"/>
          <w:marRight w:val="0"/>
          <w:marTop w:val="0"/>
          <w:marBottom w:val="0"/>
          <w:divBdr>
            <w:top w:val="none" w:sz="0" w:space="0" w:color="auto"/>
            <w:left w:val="none" w:sz="0" w:space="0" w:color="auto"/>
            <w:bottom w:val="none" w:sz="0" w:space="0" w:color="auto"/>
            <w:right w:val="none" w:sz="0" w:space="0" w:color="auto"/>
          </w:divBdr>
        </w:div>
        <w:div w:id="187333026">
          <w:marLeft w:val="0"/>
          <w:marRight w:val="0"/>
          <w:marTop w:val="0"/>
          <w:marBottom w:val="0"/>
          <w:divBdr>
            <w:top w:val="none" w:sz="0" w:space="0" w:color="auto"/>
            <w:left w:val="none" w:sz="0" w:space="0" w:color="auto"/>
            <w:bottom w:val="none" w:sz="0" w:space="0" w:color="auto"/>
            <w:right w:val="none" w:sz="0" w:space="0" w:color="auto"/>
          </w:divBdr>
        </w:div>
        <w:div w:id="1804347377">
          <w:marLeft w:val="0"/>
          <w:marRight w:val="0"/>
          <w:marTop w:val="0"/>
          <w:marBottom w:val="0"/>
          <w:divBdr>
            <w:top w:val="none" w:sz="0" w:space="0" w:color="auto"/>
            <w:left w:val="none" w:sz="0" w:space="0" w:color="auto"/>
            <w:bottom w:val="none" w:sz="0" w:space="0" w:color="auto"/>
            <w:right w:val="none" w:sz="0" w:space="0" w:color="auto"/>
          </w:divBdr>
        </w:div>
        <w:div w:id="1707832734">
          <w:marLeft w:val="0"/>
          <w:marRight w:val="0"/>
          <w:marTop w:val="0"/>
          <w:marBottom w:val="0"/>
          <w:divBdr>
            <w:top w:val="none" w:sz="0" w:space="0" w:color="auto"/>
            <w:left w:val="none" w:sz="0" w:space="0" w:color="auto"/>
            <w:bottom w:val="none" w:sz="0" w:space="0" w:color="auto"/>
            <w:right w:val="none" w:sz="0" w:space="0" w:color="auto"/>
          </w:divBdr>
        </w:div>
        <w:div w:id="1584954746">
          <w:marLeft w:val="0"/>
          <w:marRight w:val="0"/>
          <w:marTop w:val="0"/>
          <w:marBottom w:val="0"/>
          <w:divBdr>
            <w:top w:val="none" w:sz="0" w:space="0" w:color="auto"/>
            <w:left w:val="none" w:sz="0" w:space="0" w:color="auto"/>
            <w:bottom w:val="none" w:sz="0" w:space="0" w:color="auto"/>
            <w:right w:val="none" w:sz="0" w:space="0" w:color="auto"/>
          </w:divBdr>
        </w:div>
        <w:div w:id="1838224909">
          <w:marLeft w:val="0"/>
          <w:marRight w:val="0"/>
          <w:marTop w:val="0"/>
          <w:marBottom w:val="0"/>
          <w:divBdr>
            <w:top w:val="none" w:sz="0" w:space="0" w:color="auto"/>
            <w:left w:val="none" w:sz="0" w:space="0" w:color="auto"/>
            <w:bottom w:val="none" w:sz="0" w:space="0" w:color="auto"/>
            <w:right w:val="none" w:sz="0" w:space="0" w:color="auto"/>
          </w:divBdr>
        </w:div>
        <w:div w:id="1836875282">
          <w:marLeft w:val="0"/>
          <w:marRight w:val="0"/>
          <w:marTop w:val="0"/>
          <w:marBottom w:val="0"/>
          <w:divBdr>
            <w:top w:val="none" w:sz="0" w:space="0" w:color="auto"/>
            <w:left w:val="none" w:sz="0" w:space="0" w:color="auto"/>
            <w:bottom w:val="none" w:sz="0" w:space="0" w:color="auto"/>
            <w:right w:val="none" w:sz="0" w:space="0" w:color="auto"/>
          </w:divBdr>
        </w:div>
        <w:div w:id="391269682">
          <w:marLeft w:val="0"/>
          <w:marRight w:val="0"/>
          <w:marTop w:val="0"/>
          <w:marBottom w:val="0"/>
          <w:divBdr>
            <w:top w:val="none" w:sz="0" w:space="0" w:color="auto"/>
            <w:left w:val="none" w:sz="0" w:space="0" w:color="auto"/>
            <w:bottom w:val="none" w:sz="0" w:space="0" w:color="auto"/>
            <w:right w:val="none" w:sz="0" w:space="0" w:color="auto"/>
          </w:divBdr>
        </w:div>
        <w:div w:id="104038353">
          <w:marLeft w:val="0"/>
          <w:marRight w:val="0"/>
          <w:marTop w:val="0"/>
          <w:marBottom w:val="0"/>
          <w:divBdr>
            <w:top w:val="none" w:sz="0" w:space="0" w:color="auto"/>
            <w:left w:val="none" w:sz="0" w:space="0" w:color="auto"/>
            <w:bottom w:val="none" w:sz="0" w:space="0" w:color="auto"/>
            <w:right w:val="none" w:sz="0" w:space="0" w:color="auto"/>
          </w:divBdr>
        </w:div>
        <w:div w:id="318777986">
          <w:marLeft w:val="0"/>
          <w:marRight w:val="0"/>
          <w:marTop w:val="0"/>
          <w:marBottom w:val="0"/>
          <w:divBdr>
            <w:top w:val="none" w:sz="0" w:space="0" w:color="auto"/>
            <w:left w:val="none" w:sz="0" w:space="0" w:color="auto"/>
            <w:bottom w:val="none" w:sz="0" w:space="0" w:color="auto"/>
            <w:right w:val="none" w:sz="0" w:space="0" w:color="auto"/>
          </w:divBdr>
        </w:div>
        <w:div w:id="1318414412">
          <w:marLeft w:val="0"/>
          <w:marRight w:val="0"/>
          <w:marTop w:val="0"/>
          <w:marBottom w:val="0"/>
          <w:divBdr>
            <w:top w:val="none" w:sz="0" w:space="0" w:color="auto"/>
            <w:left w:val="none" w:sz="0" w:space="0" w:color="auto"/>
            <w:bottom w:val="none" w:sz="0" w:space="0" w:color="auto"/>
            <w:right w:val="none" w:sz="0" w:space="0" w:color="auto"/>
          </w:divBdr>
        </w:div>
        <w:div w:id="1557551294">
          <w:marLeft w:val="0"/>
          <w:marRight w:val="0"/>
          <w:marTop w:val="0"/>
          <w:marBottom w:val="0"/>
          <w:divBdr>
            <w:top w:val="none" w:sz="0" w:space="0" w:color="auto"/>
            <w:left w:val="none" w:sz="0" w:space="0" w:color="auto"/>
            <w:bottom w:val="none" w:sz="0" w:space="0" w:color="auto"/>
            <w:right w:val="none" w:sz="0" w:space="0" w:color="auto"/>
          </w:divBdr>
        </w:div>
        <w:div w:id="611400388">
          <w:marLeft w:val="0"/>
          <w:marRight w:val="0"/>
          <w:marTop w:val="0"/>
          <w:marBottom w:val="0"/>
          <w:divBdr>
            <w:top w:val="none" w:sz="0" w:space="0" w:color="auto"/>
            <w:left w:val="none" w:sz="0" w:space="0" w:color="auto"/>
            <w:bottom w:val="none" w:sz="0" w:space="0" w:color="auto"/>
            <w:right w:val="none" w:sz="0" w:space="0" w:color="auto"/>
          </w:divBdr>
        </w:div>
        <w:div w:id="5786816">
          <w:marLeft w:val="0"/>
          <w:marRight w:val="0"/>
          <w:marTop w:val="0"/>
          <w:marBottom w:val="0"/>
          <w:divBdr>
            <w:top w:val="none" w:sz="0" w:space="0" w:color="auto"/>
            <w:left w:val="none" w:sz="0" w:space="0" w:color="auto"/>
            <w:bottom w:val="none" w:sz="0" w:space="0" w:color="auto"/>
            <w:right w:val="none" w:sz="0" w:space="0" w:color="auto"/>
          </w:divBdr>
        </w:div>
        <w:div w:id="2074304388">
          <w:marLeft w:val="0"/>
          <w:marRight w:val="0"/>
          <w:marTop w:val="0"/>
          <w:marBottom w:val="0"/>
          <w:divBdr>
            <w:top w:val="none" w:sz="0" w:space="0" w:color="auto"/>
            <w:left w:val="none" w:sz="0" w:space="0" w:color="auto"/>
            <w:bottom w:val="none" w:sz="0" w:space="0" w:color="auto"/>
            <w:right w:val="none" w:sz="0" w:space="0" w:color="auto"/>
          </w:divBdr>
        </w:div>
        <w:div w:id="1601791594">
          <w:marLeft w:val="0"/>
          <w:marRight w:val="0"/>
          <w:marTop w:val="0"/>
          <w:marBottom w:val="0"/>
          <w:divBdr>
            <w:top w:val="none" w:sz="0" w:space="0" w:color="auto"/>
            <w:left w:val="none" w:sz="0" w:space="0" w:color="auto"/>
            <w:bottom w:val="none" w:sz="0" w:space="0" w:color="auto"/>
            <w:right w:val="none" w:sz="0" w:space="0" w:color="auto"/>
          </w:divBdr>
        </w:div>
        <w:div w:id="193348107">
          <w:marLeft w:val="0"/>
          <w:marRight w:val="0"/>
          <w:marTop w:val="0"/>
          <w:marBottom w:val="0"/>
          <w:divBdr>
            <w:top w:val="none" w:sz="0" w:space="0" w:color="auto"/>
            <w:left w:val="none" w:sz="0" w:space="0" w:color="auto"/>
            <w:bottom w:val="none" w:sz="0" w:space="0" w:color="auto"/>
            <w:right w:val="none" w:sz="0" w:space="0" w:color="auto"/>
          </w:divBdr>
        </w:div>
        <w:div w:id="1169448085">
          <w:marLeft w:val="0"/>
          <w:marRight w:val="0"/>
          <w:marTop w:val="0"/>
          <w:marBottom w:val="0"/>
          <w:divBdr>
            <w:top w:val="none" w:sz="0" w:space="0" w:color="auto"/>
            <w:left w:val="none" w:sz="0" w:space="0" w:color="auto"/>
            <w:bottom w:val="none" w:sz="0" w:space="0" w:color="auto"/>
            <w:right w:val="none" w:sz="0" w:space="0" w:color="auto"/>
          </w:divBdr>
        </w:div>
        <w:div w:id="1765760809">
          <w:marLeft w:val="0"/>
          <w:marRight w:val="0"/>
          <w:marTop w:val="0"/>
          <w:marBottom w:val="0"/>
          <w:divBdr>
            <w:top w:val="none" w:sz="0" w:space="0" w:color="auto"/>
            <w:left w:val="none" w:sz="0" w:space="0" w:color="auto"/>
            <w:bottom w:val="none" w:sz="0" w:space="0" w:color="auto"/>
            <w:right w:val="none" w:sz="0" w:space="0" w:color="auto"/>
          </w:divBdr>
        </w:div>
        <w:div w:id="1589146120">
          <w:marLeft w:val="0"/>
          <w:marRight w:val="0"/>
          <w:marTop w:val="0"/>
          <w:marBottom w:val="0"/>
          <w:divBdr>
            <w:top w:val="none" w:sz="0" w:space="0" w:color="auto"/>
            <w:left w:val="none" w:sz="0" w:space="0" w:color="auto"/>
            <w:bottom w:val="none" w:sz="0" w:space="0" w:color="auto"/>
            <w:right w:val="none" w:sz="0" w:space="0" w:color="auto"/>
          </w:divBdr>
        </w:div>
        <w:div w:id="1376543167">
          <w:marLeft w:val="0"/>
          <w:marRight w:val="0"/>
          <w:marTop w:val="0"/>
          <w:marBottom w:val="0"/>
          <w:divBdr>
            <w:top w:val="none" w:sz="0" w:space="0" w:color="auto"/>
            <w:left w:val="none" w:sz="0" w:space="0" w:color="auto"/>
            <w:bottom w:val="none" w:sz="0" w:space="0" w:color="auto"/>
            <w:right w:val="none" w:sz="0" w:space="0" w:color="auto"/>
          </w:divBdr>
        </w:div>
        <w:div w:id="188226413">
          <w:marLeft w:val="0"/>
          <w:marRight w:val="0"/>
          <w:marTop w:val="0"/>
          <w:marBottom w:val="0"/>
          <w:divBdr>
            <w:top w:val="none" w:sz="0" w:space="0" w:color="auto"/>
            <w:left w:val="none" w:sz="0" w:space="0" w:color="auto"/>
            <w:bottom w:val="none" w:sz="0" w:space="0" w:color="auto"/>
            <w:right w:val="none" w:sz="0" w:space="0" w:color="auto"/>
          </w:divBdr>
        </w:div>
        <w:div w:id="1062294169">
          <w:marLeft w:val="0"/>
          <w:marRight w:val="0"/>
          <w:marTop w:val="0"/>
          <w:marBottom w:val="0"/>
          <w:divBdr>
            <w:top w:val="none" w:sz="0" w:space="0" w:color="auto"/>
            <w:left w:val="none" w:sz="0" w:space="0" w:color="auto"/>
            <w:bottom w:val="none" w:sz="0" w:space="0" w:color="auto"/>
            <w:right w:val="none" w:sz="0" w:space="0" w:color="auto"/>
          </w:divBdr>
        </w:div>
        <w:div w:id="1378240142">
          <w:marLeft w:val="0"/>
          <w:marRight w:val="0"/>
          <w:marTop w:val="0"/>
          <w:marBottom w:val="0"/>
          <w:divBdr>
            <w:top w:val="none" w:sz="0" w:space="0" w:color="auto"/>
            <w:left w:val="none" w:sz="0" w:space="0" w:color="auto"/>
            <w:bottom w:val="none" w:sz="0" w:space="0" w:color="auto"/>
            <w:right w:val="none" w:sz="0" w:space="0" w:color="auto"/>
          </w:divBdr>
        </w:div>
        <w:div w:id="1426996441">
          <w:marLeft w:val="0"/>
          <w:marRight w:val="0"/>
          <w:marTop w:val="0"/>
          <w:marBottom w:val="0"/>
          <w:divBdr>
            <w:top w:val="none" w:sz="0" w:space="0" w:color="auto"/>
            <w:left w:val="none" w:sz="0" w:space="0" w:color="auto"/>
            <w:bottom w:val="none" w:sz="0" w:space="0" w:color="auto"/>
            <w:right w:val="none" w:sz="0" w:space="0" w:color="auto"/>
          </w:divBdr>
        </w:div>
        <w:div w:id="1874612935">
          <w:marLeft w:val="0"/>
          <w:marRight w:val="0"/>
          <w:marTop w:val="0"/>
          <w:marBottom w:val="0"/>
          <w:divBdr>
            <w:top w:val="none" w:sz="0" w:space="0" w:color="auto"/>
            <w:left w:val="none" w:sz="0" w:space="0" w:color="auto"/>
            <w:bottom w:val="none" w:sz="0" w:space="0" w:color="auto"/>
            <w:right w:val="none" w:sz="0" w:space="0" w:color="auto"/>
          </w:divBdr>
        </w:div>
        <w:div w:id="1165055144">
          <w:marLeft w:val="0"/>
          <w:marRight w:val="0"/>
          <w:marTop w:val="0"/>
          <w:marBottom w:val="0"/>
          <w:divBdr>
            <w:top w:val="none" w:sz="0" w:space="0" w:color="auto"/>
            <w:left w:val="none" w:sz="0" w:space="0" w:color="auto"/>
            <w:bottom w:val="none" w:sz="0" w:space="0" w:color="auto"/>
            <w:right w:val="none" w:sz="0" w:space="0" w:color="auto"/>
          </w:divBdr>
        </w:div>
        <w:div w:id="1698771346">
          <w:marLeft w:val="0"/>
          <w:marRight w:val="0"/>
          <w:marTop w:val="0"/>
          <w:marBottom w:val="0"/>
          <w:divBdr>
            <w:top w:val="none" w:sz="0" w:space="0" w:color="auto"/>
            <w:left w:val="none" w:sz="0" w:space="0" w:color="auto"/>
            <w:bottom w:val="none" w:sz="0" w:space="0" w:color="auto"/>
            <w:right w:val="none" w:sz="0" w:space="0" w:color="auto"/>
          </w:divBdr>
        </w:div>
        <w:div w:id="1228568084">
          <w:marLeft w:val="0"/>
          <w:marRight w:val="0"/>
          <w:marTop w:val="0"/>
          <w:marBottom w:val="0"/>
          <w:divBdr>
            <w:top w:val="none" w:sz="0" w:space="0" w:color="auto"/>
            <w:left w:val="none" w:sz="0" w:space="0" w:color="auto"/>
            <w:bottom w:val="none" w:sz="0" w:space="0" w:color="auto"/>
            <w:right w:val="none" w:sz="0" w:space="0" w:color="auto"/>
          </w:divBdr>
        </w:div>
        <w:div w:id="379669515">
          <w:marLeft w:val="0"/>
          <w:marRight w:val="0"/>
          <w:marTop w:val="0"/>
          <w:marBottom w:val="0"/>
          <w:divBdr>
            <w:top w:val="none" w:sz="0" w:space="0" w:color="auto"/>
            <w:left w:val="none" w:sz="0" w:space="0" w:color="auto"/>
            <w:bottom w:val="none" w:sz="0" w:space="0" w:color="auto"/>
            <w:right w:val="none" w:sz="0" w:space="0" w:color="auto"/>
          </w:divBdr>
        </w:div>
        <w:div w:id="1597709025">
          <w:marLeft w:val="0"/>
          <w:marRight w:val="0"/>
          <w:marTop w:val="0"/>
          <w:marBottom w:val="0"/>
          <w:divBdr>
            <w:top w:val="none" w:sz="0" w:space="0" w:color="auto"/>
            <w:left w:val="none" w:sz="0" w:space="0" w:color="auto"/>
            <w:bottom w:val="none" w:sz="0" w:space="0" w:color="auto"/>
            <w:right w:val="none" w:sz="0" w:space="0" w:color="auto"/>
          </w:divBdr>
        </w:div>
        <w:div w:id="654728226">
          <w:marLeft w:val="0"/>
          <w:marRight w:val="0"/>
          <w:marTop w:val="0"/>
          <w:marBottom w:val="0"/>
          <w:divBdr>
            <w:top w:val="none" w:sz="0" w:space="0" w:color="auto"/>
            <w:left w:val="none" w:sz="0" w:space="0" w:color="auto"/>
            <w:bottom w:val="none" w:sz="0" w:space="0" w:color="auto"/>
            <w:right w:val="none" w:sz="0" w:space="0" w:color="auto"/>
          </w:divBdr>
        </w:div>
        <w:div w:id="795178903">
          <w:marLeft w:val="0"/>
          <w:marRight w:val="0"/>
          <w:marTop w:val="0"/>
          <w:marBottom w:val="0"/>
          <w:divBdr>
            <w:top w:val="none" w:sz="0" w:space="0" w:color="auto"/>
            <w:left w:val="none" w:sz="0" w:space="0" w:color="auto"/>
            <w:bottom w:val="none" w:sz="0" w:space="0" w:color="auto"/>
            <w:right w:val="none" w:sz="0" w:space="0" w:color="auto"/>
          </w:divBdr>
        </w:div>
        <w:div w:id="18094372">
          <w:marLeft w:val="0"/>
          <w:marRight w:val="0"/>
          <w:marTop w:val="0"/>
          <w:marBottom w:val="0"/>
          <w:divBdr>
            <w:top w:val="none" w:sz="0" w:space="0" w:color="auto"/>
            <w:left w:val="none" w:sz="0" w:space="0" w:color="auto"/>
            <w:bottom w:val="none" w:sz="0" w:space="0" w:color="auto"/>
            <w:right w:val="none" w:sz="0" w:space="0" w:color="auto"/>
          </w:divBdr>
        </w:div>
        <w:div w:id="337928558">
          <w:marLeft w:val="0"/>
          <w:marRight w:val="0"/>
          <w:marTop w:val="0"/>
          <w:marBottom w:val="0"/>
          <w:divBdr>
            <w:top w:val="none" w:sz="0" w:space="0" w:color="auto"/>
            <w:left w:val="none" w:sz="0" w:space="0" w:color="auto"/>
            <w:bottom w:val="none" w:sz="0" w:space="0" w:color="auto"/>
            <w:right w:val="none" w:sz="0" w:space="0" w:color="auto"/>
          </w:divBdr>
        </w:div>
        <w:div w:id="1500388251">
          <w:marLeft w:val="0"/>
          <w:marRight w:val="0"/>
          <w:marTop w:val="0"/>
          <w:marBottom w:val="0"/>
          <w:divBdr>
            <w:top w:val="none" w:sz="0" w:space="0" w:color="auto"/>
            <w:left w:val="none" w:sz="0" w:space="0" w:color="auto"/>
            <w:bottom w:val="none" w:sz="0" w:space="0" w:color="auto"/>
            <w:right w:val="none" w:sz="0" w:space="0" w:color="auto"/>
          </w:divBdr>
        </w:div>
        <w:div w:id="258293823">
          <w:marLeft w:val="0"/>
          <w:marRight w:val="0"/>
          <w:marTop w:val="0"/>
          <w:marBottom w:val="0"/>
          <w:divBdr>
            <w:top w:val="none" w:sz="0" w:space="0" w:color="auto"/>
            <w:left w:val="none" w:sz="0" w:space="0" w:color="auto"/>
            <w:bottom w:val="none" w:sz="0" w:space="0" w:color="auto"/>
            <w:right w:val="none" w:sz="0" w:space="0" w:color="auto"/>
          </w:divBdr>
        </w:div>
        <w:div w:id="1166045114">
          <w:marLeft w:val="0"/>
          <w:marRight w:val="0"/>
          <w:marTop w:val="0"/>
          <w:marBottom w:val="0"/>
          <w:divBdr>
            <w:top w:val="none" w:sz="0" w:space="0" w:color="auto"/>
            <w:left w:val="none" w:sz="0" w:space="0" w:color="auto"/>
            <w:bottom w:val="none" w:sz="0" w:space="0" w:color="auto"/>
            <w:right w:val="none" w:sz="0" w:space="0" w:color="auto"/>
          </w:divBdr>
        </w:div>
        <w:div w:id="1527716335">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2064593510">
          <w:marLeft w:val="0"/>
          <w:marRight w:val="0"/>
          <w:marTop w:val="0"/>
          <w:marBottom w:val="0"/>
          <w:divBdr>
            <w:top w:val="none" w:sz="0" w:space="0" w:color="auto"/>
            <w:left w:val="none" w:sz="0" w:space="0" w:color="auto"/>
            <w:bottom w:val="none" w:sz="0" w:space="0" w:color="auto"/>
            <w:right w:val="none" w:sz="0" w:space="0" w:color="auto"/>
          </w:divBdr>
        </w:div>
        <w:div w:id="2064207971">
          <w:marLeft w:val="0"/>
          <w:marRight w:val="0"/>
          <w:marTop w:val="0"/>
          <w:marBottom w:val="0"/>
          <w:divBdr>
            <w:top w:val="none" w:sz="0" w:space="0" w:color="auto"/>
            <w:left w:val="none" w:sz="0" w:space="0" w:color="auto"/>
            <w:bottom w:val="none" w:sz="0" w:space="0" w:color="auto"/>
            <w:right w:val="none" w:sz="0" w:space="0" w:color="auto"/>
          </w:divBdr>
        </w:div>
        <w:div w:id="2096513609">
          <w:marLeft w:val="0"/>
          <w:marRight w:val="0"/>
          <w:marTop w:val="0"/>
          <w:marBottom w:val="0"/>
          <w:divBdr>
            <w:top w:val="none" w:sz="0" w:space="0" w:color="auto"/>
            <w:left w:val="none" w:sz="0" w:space="0" w:color="auto"/>
            <w:bottom w:val="none" w:sz="0" w:space="0" w:color="auto"/>
            <w:right w:val="none" w:sz="0" w:space="0" w:color="auto"/>
          </w:divBdr>
        </w:div>
        <w:div w:id="37169436">
          <w:marLeft w:val="0"/>
          <w:marRight w:val="0"/>
          <w:marTop w:val="0"/>
          <w:marBottom w:val="0"/>
          <w:divBdr>
            <w:top w:val="none" w:sz="0" w:space="0" w:color="auto"/>
            <w:left w:val="none" w:sz="0" w:space="0" w:color="auto"/>
            <w:bottom w:val="none" w:sz="0" w:space="0" w:color="auto"/>
            <w:right w:val="none" w:sz="0" w:space="0" w:color="auto"/>
          </w:divBdr>
        </w:div>
        <w:div w:id="1003161671">
          <w:marLeft w:val="0"/>
          <w:marRight w:val="0"/>
          <w:marTop w:val="0"/>
          <w:marBottom w:val="0"/>
          <w:divBdr>
            <w:top w:val="none" w:sz="0" w:space="0" w:color="auto"/>
            <w:left w:val="none" w:sz="0" w:space="0" w:color="auto"/>
            <w:bottom w:val="none" w:sz="0" w:space="0" w:color="auto"/>
            <w:right w:val="none" w:sz="0" w:space="0" w:color="auto"/>
          </w:divBdr>
        </w:div>
        <w:div w:id="608395643">
          <w:marLeft w:val="0"/>
          <w:marRight w:val="0"/>
          <w:marTop w:val="0"/>
          <w:marBottom w:val="0"/>
          <w:divBdr>
            <w:top w:val="none" w:sz="0" w:space="0" w:color="auto"/>
            <w:left w:val="none" w:sz="0" w:space="0" w:color="auto"/>
            <w:bottom w:val="none" w:sz="0" w:space="0" w:color="auto"/>
            <w:right w:val="none" w:sz="0" w:space="0" w:color="auto"/>
          </w:divBdr>
        </w:div>
        <w:div w:id="1390762433">
          <w:marLeft w:val="0"/>
          <w:marRight w:val="0"/>
          <w:marTop w:val="0"/>
          <w:marBottom w:val="0"/>
          <w:divBdr>
            <w:top w:val="none" w:sz="0" w:space="0" w:color="auto"/>
            <w:left w:val="none" w:sz="0" w:space="0" w:color="auto"/>
            <w:bottom w:val="none" w:sz="0" w:space="0" w:color="auto"/>
            <w:right w:val="none" w:sz="0" w:space="0" w:color="auto"/>
          </w:divBdr>
        </w:div>
        <w:div w:id="1782187520">
          <w:marLeft w:val="0"/>
          <w:marRight w:val="0"/>
          <w:marTop w:val="0"/>
          <w:marBottom w:val="0"/>
          <w:divBdr>
            <w:top w:val="none" w:sz="0" w:space="0" w:color="auto"/>
            <w:left w:val="none" w:sz="0" w:space="0" w:color="auto"/>
            <w:bottom w:val="none" w:sz="0" w:space="0" w:color="auto"/>
            <w:right w:val="none" w:sz="0" w:space="0" w:color="auto"/>
          </w:divBdr>
        </w:div>
        <w:div w:id="994338231">
          <w:marLeft w:val="0"/>
          <w:marRight w:val="0"/>
          <w:marTop w:val="0"/>
          <w:marBottom w:val="0"/>
          <w:divBdr>
            <w:top w:val="none" w:sz="0" w:space="0" w:color="auto"/>
            <w:left w:val="none" w:sz="0" w:space="0" w:color="auto"/>
            <w:bottom w:val="none" w:sz="0" w:space="0" w:color="auto"/>
            <w:right w:val="none" w:sz="0" w:space="0" w:color="auto"/>
          </w:divBdr>
        </w:div>
        <w:div w:id="1329673633">
          <w:marLeft w:val="0"/>
          <w:marRight w:val="0"/>
          <w:marTop w:val="0"/>
          <w:marBottom w:val="0"/>
          <w:divBdr>
            <w:top w:val="none" w:sz="0" w:space="0" w:color="auto"/>
            <w:left w:val="none" w:sz="0" w:space="0" w:color="auto"/>
            <w:bottom w:val="none" w:sz="0" w:space="0" w:color="auto"/>
            <w:right w:val="none" w:sz="0" w:space="0" w:color="auto"/>
          </w:divBdr>
        </w:div>
        <w:div w:id="93211200">
          <w:marLeft w:val="0"/>
          <w:marRight w:val="0"/>
          <w:marTop w:val="0"/>
          <w:marBottom w:val="0"/>
          <w:divBdr>
            <w:top w:val="none" w:sz="0" w:space="0" w:color="auto"/>
            <w:left w:val="none" w:sz="0" w:space="0" w:color="auto"/>
            <w:bottom w:val="none" w:sz="0" w:space="0" w:color="auto"/>
            <w:right w:val="none" w:sz="0" w:space="0" w:color="auto"/>
          </w:divBdr>
        </w:div>
        <w:div w:id="580795547">
          <w:marLeft w:val="0"/>
          <w:marRight w:val="0"/>
          <w:marTop w:val="0"/>
          <w:marBottom w:val="0"/>
          <w:divBdr>
            <w:top w:val="none" w:sz="0" w:space="0" w:color="auto"/>
            <w:left w:val="none" w:sz="0" w:space="0" w:color="auto"/>
            <w:bottom w:val="none" w:sz="0" w:space="0" w:color="auto"/>
            <w:right w:val="none" w:sz="0" w:space="0" w:color="auto"/>
          </w:divBdr>
        </w:div>
        <w:div w:id="423383761">
          <w:marLeft w:val="0"/>
          <w:marRight w:val="0"/>
          <w:marTop w:val="0"/>
          <w:marBottom w:val="0"/>
          <w:divBdr>
            <w:top w:val="none" w:sz="0" w:space="0" w:color="auto"/>
            <w:left w:val="none" w:sz="0" w:space="0" w:color="auto"/>
            <w:bottom w:val="none" w:sz="0" w:space="0" w:color="auto"/>
            <w:right w:val="none" w:sz="0" w:space="0" w:color="auto"/>
          </w:divBdr>
        </w:div>
        <w:div w:id="854657022">
          <w:marLeft w:val="0"/>
          <w:marRight w:val="0"/>
          <w:marTop w:val="0"/>
          <w:marBottom w:val="0"/>
          <w:divBdr>
            <w:top w:val="none" w:sz="0" w:space="0" w:color="auto"/>
            <w:left w:val="none" w:sz="0" w:space="0" w:color="auto"/>
            <w:bottom w:val="none" w:sz="0" w:space="0" w:color="auto"/>
            <w:right w:val="none" w:sz="0" w:space="0" w:color="auto"/>
          </w:divBdr>
        </w:div>
        <w:div w:id="595289717">
          <w:marLeft w:val="0"/>
          <w:marRight w:val="0"/>
          <w:marTop w:val="0"/>
          <w:marBottom w:val="0"/>
          <w:divBdr>
            <w:top w:val="none" w:sz="0" w:space="0" w:color="auto"/>
            <w:left w:val="none" w:sz="0" w:space="0" w:color="auto"/>
            <w:bottom w:val="none" w:sz="0" w:space="0" w:color="auto"/>
            <w:right w:val="none" w:sz="0" w:space="0" w:color="auto"/>
          </w:divBdr>
        </w:div>
        <w:div w:id="1148016525">
          <w:marLeft w:val="0"/>
          <w:marRight w:val="0"/>
          <w:marTop w:val="0"/>
          <w:marBottom w:val="0"/>
          <w:divBdr>
            <w:top w:val="none" w:sz="0" w:space="0" w:color="auto"/>
            <w:left w:val="none" w:sz="0" w:space="0" w:color="auto"/>
            <w:bottom w:val="none" w:sz="0" w:space="0" w:color="auto"/>
            <w:right w:val="none" w:sz="0" w:space="0" w:color="auto"/>
          </w:divBdr>
        </w:div>
        <w:div w:id="1569920760">
          <w:marLeft w:val="0"/>
          <w:marRight w:val="0"/>
          <w:marTop w:val="0"/>
          <w:marBottom w:val="0"/>
          <w:divBdr>
            <w:top w:val="none" w:sz="0" w:space="0" w:color="auto"/>
            <w:left w:val="none" w:sz="0" w:space="0" w:color="auto"/>
            <w:bottom w:val="none" w:sz="0" w:space="0" w:color="auto"/>
            <w:right w:val="none" w:sz="0" w:space="0" w:color="auto"/>
          </w:divBdr>
        </w:div>
        <w:div w:id="804469354">
          <w:marLeft w:val="0"/>
          <w:marRight w:val="0"/>
          <w:marTop w:val="0"/>
          <w:marBottom w:val="0"/>
          <w:divBdr>
            <w:top w:val="none" w:sz="0" w:space="0" w:color="auto"/>
            <w:left w:val="none" w:sz="0" w:space="0" w:color="auto"/>
            <w:bottom w:val="none" w:sz="0" w:space="0" w:color="auto"/>
            <w:right w:val="none" w:sz="0" w:space="0" w:color="auto"/>
          </w:divBdr>
        </w:div>
        <w:div w:id="418871674">
          <w:marLeft w:val="0"/>
          <w:marRight w:val="0"/>
          <w:marTop w:val="0"/>
          <w:marBottom w:val="0"/>
          <w:divBdr>
            <w:top w:val="none" w:sz="0" w:space="0" w:color="auto"/>
            <w:left w:val="none" w:sz="0" w:space="0" w:color="auto"/>
            <w:bottom w:val="none" w:sz="0" w:space="0" w:color="auto"/>
            <w:right w:val="none" w:sz="0" w:space="0" w:color="auto"/>
          </w:divBdr>
        </w:div>
        <w:div w:id="1630670053">
          <w:marLeft w:val="0"/>
          <w:marRight w:val="0"/>
          <w:marTop w:val="0"/>
          <w:marBottom w:val="0"/>
          <w:divBdr>
            <w:top w:val="none" w:sz="0" w:space="0" w:color="auto"/>
            <w:left w:val="none" w:sz="0" w:space="0" w:color="auto"/>
            <w:bottom w:val="none" w:sz="0" w:space="0" w:color="auto"/>
            <w:right w:val="none" w:sz="0" w:space="0" w:color="auto"/>
          </w:divBdr>
        </w:div>
        <w:div w:id="732578758">
          <w:marLeft w:val="0"/>
          <w:marRight w:val="0"/>
          <w:marTop w:val="0"/>
          <w:marBottom w:val="0"/>
          <w:divBdr>
            <w:top w:val="none" w:sz="0" w:space="0" w:color="auto"/>
            <w:left w:val="none" w:sz="0" w:space="0" w:color="auto"/>
            <w:bottom w:val="none" w:sz="0" w:space="0" w:color="auto"/>
            <w:right w:val="none" w:sz="0" w:space="0" w:color="auto"/>
          </w:divBdr>
        </w:div>
        <w:div w:id="439491120">
          <w:marLeft w:val="0"/>
          <w:marRight w:val="0"/>
          <w:marTop w:val="0"/>
          <w:marBottom w:val="0"/>
          <w:divBdr>
            <w:top w:val="none" w:sz="0" w:space="0" w:color="auto"/>
            <w:left w:val="none" w:sz="0" w:space="0" w:color="auto"/>
            <w:bottom w:val="none" w:sz="0" w:space="0" w:color="auto"/>
            <w:right w:val="none" w:sz="0" w:space="0" w:color="auto"/>
          </w:divBdr>
        </w:div>
        <w:div w:id="922028891">
          <w:marLeft w:val="0"/>
          <w:marRight w:val="0"/>
          <w:marTop w:val="0"/>
          <w:marBottom w:val="0"/>
          <w:divBdr>
            <w:top w:val="none" w:sz="0" w:space="0" w:color="auto"/>
            <w:left w:val="none" w:sz="0" w:space="0" w:color="auto"/>
            <w:bottom w:val="none" w:sz="0" w:space="0" w:color="auto"/>
            <w:right w:val="none" w:sz="0" w:space="0" w:color="auto"/>
          </w:divBdr>
        </w:div>
        <w:div w:id="528766088">
          <w:marLeft w:val="0"/>
          <w:marRight w:val="0"/>
          <w:marTop w:val="0"/>
          <w:marBottom w:val="0"/>
          <w:divBdr>
            <w:top w:val="none" w:sz="0" w:space="0" w:color="auto"/>
            <w:left w:val="none" w:sz="0" w:space="0" w:color="auto"/>
            <w:bottom w:val="none" w:sz="0" w:space="0" w:color="auto"/>
            <w:right w:val="none" w:sz="0" w:space="0" w:color="auto"/>
          </w:divBdr>
        </w:div>
        <w:div w:id="351996421">
          <w:marLeft w:val="0"/>
          <w:marRight w:val="0"/>
          <w:marTop w:val="0"/>
          <w:marBottom w:val="0"/>
          <w:divBdr>
            <w:top w:val="none" w:sz="0" w:space="0" w:color="auto"/>
            <w:left w:val="none" w:sz="0" w:space="0" w:color="auto"/>
            <w:bottom w:val="none" w:sz="0" w:space="0" w:color="auto"/>
            <w:right w:val="none" w:sz="0" w:space="0" w:color="auto"/>
          </w:divBdr>
        </w:div>
        <w:div w:id="1604654824">
          <w:marLeft w:val="0"/>
          <w:marRight w:val="0"/>
          <w:marTop w:val="0"/>
          <w:marBottom w:val="0"/>
          <w:divBdr>
            <w:top w:val="none" w:sz="0" w:space="0" w:color="auto"/>
            <w:left w:val="none" w:sz="0" w:space="0" w:color="auto"/>
            <w:bottom w:val="none" w:sz="0" w:space="0" w:color="auto"/>
            <w:right w:val="none" w:sz="0" w:space="0" w:color="auto"/>
          </w:divBdr>
        </w:div>
        <w:div w:id="1133525951">
          <w:marLeft w:val="0"/>
          <w:marRight w:val="0"/>
          <w:marTop w:val="0"/>
          <w:marBottom w:val="0"/>
          <w:divBdr>
            <w:top w:val="none" w:sz="0" w:space="0" w:color="auto"/>
            <w:left w:val="none" w:sz="0" w:space="0" w:color="auto"/>
            <w:bottom w:val="none" w:sz="0" w:space="0" w:color="auto"/>
            <w:right w:val="none" w:sz="0" w:space="0" w:color="auto"/>
          </w:divBdr>
        </w:div>
        <w:div w:id="519664468">
          <w:marLeft w:val="0"/>
          <w:marRight w:val="0"/>
          <w:marTop w:val="0"/>
          <w:marBottom w:val="0"/>
          <w:divBdr>
            <w:top w:val="none" w:sz="0" w:space="0" w:color="auto"/>
            <w:left w:val="none" w:sz="0" w:space="0" w:color="auto"/>
            <w:bottom w:val="none" w:sz="0" w:space="0" w:color="auto"/>
            <w:right w:val="none" w:sz="0" w:space="0" w:color="auto"/>
          </w:divBdr>
        </w:div>
        <w:div w:id="1963338908">
          <w:marLeft w:val="0"/>
          <w:marRight w:val="0"/>
          <w:marTop w:val="0"/>
          <w:marBottom w:val="0"/>
          <w:divBdr>
            <w:top w:val="none" w:sz="0" w:space="0" w:color="auto"/>
            <w:left w:val="none" w:sz="0" w:space="0" w:color="auto"/>
            <w:bottom w:val="none" w:sz="0" w:space="0" w:color="auto"/>
            <w:right w:val="none" w:sz="0" w:space="0" w:color="auto"/>
          </w:divBdr>
        </w:div>
        <w:div w:id="1886017657">
          <w:marLeft w:val="0"/>
          <w:marRight w:val="0"/>
          <w:marTop w:val="0"/>
          <w:marBottom w:val="0"/>
          <w:divBdr>
            <w:top w:val="none" w:sz="0" w:space="0" w:color="auto"/>
            <w:left w:val="none" w:sz="0" w:space="0" w:color="auto"/>
            <w:bottom w:val="none" w:sz="0" w:space="0" w:color="auto"/>
            <w:right w:val="none" w:sz="0" w:space="0" w:color="auto"/>
          </w:divBdr>
        </w:div>
        <w:div w:id="901788143">
          <w:marLeft w:val="0"/>
          <w:marRight w:val="0"/>
          <w:marTop w:val="0"/>
          <w:marBottom w:val="0"/>
          <w:divBdr>
            <w:top w:val="none" w:sz="0" w:space="0" w:color="auto"/>
            <w:left w:val="none" w:sz="0" w:space="0" w:color="auto"/>
            <w:bottom w:val="none" w:sz="0" w:space="0" w:color="auto"/>
            <w:right w:val="none" w:sz="0" w:space="0" w:color="auto"/>
          </w:divBdr>
        </w:div>
        <w:div w:id="598946236">
          <w:marLeft w:val="0"/>
          <w:marRight w:val="0"/>
          <w:marTop w:val="0"/>
          <w:marBottom w:val="0"/>
          <w:divBdr>
            <w:top w:val="none" w:sz="0" w:space="0" w:color="auto"/>
            <w:left w:val="none" w:sz="0" w:space="0" w:color="auto"/>
            <w:bottom w:val="none" w:sz="0" w:space="0" w:color="auto"/>
            <w:right w:val="none" w:sz="0" w:space="0" w:color="auto"/>
          </w:divBdr>
        </w:div>
        <w:div w:id="286083726">
          <w:marLeft w:val="0"/>
          <w:marRight w:val="0"/>
          <w:marTop w:val="0"/>
          <w:marBottom w:val="0"/>
          <w:divBdr>
            <w:top w:val="none" w:sz="0" w:space="0" w:color="auto"/>
            <w:left w:val="none" w:sz="0" w:space="0" w:color="auto"/>
            <w:bottom w:val="none" w:sz="0" w:space="0" w:color="auto"/>
            <w:right w:val="none" w:sz="0" w:space="0" w:color="auto"/>
          </w:divBdr>
        </w:div>
        <w:div w:id="921718834">
          <w:marLeft w:val="0"/>
          <w:marRight w:val="0"/>
          <w:marTop w:val="0"/>
          <w:marBottom w:val="0"/>
          <w:divBdr>
            <w:top w:val="none" w:sz="0" w:space="0" w:color="auto"/>
            <w:left w:val="none" w:sz="0" w:space="0" w:color="auto"/>
            <w:bottom w:val="none" w:sz="0" w:space="0" w:color="auto"/>
            <w:right w:val="none" w:sz="0" w:space="0" w:color="auto"/>
          </w:divBdr>
        </w:div>
        <w:div w:id="685444357">
          <w:marLeft w:val="0"/>
          <w:marRight w:val="0"/>
          <w:marTop w:val="0"/>
          <w:marBottom w:val="0"/>
          <w:divBdr>
            <w:top w:val="none" w:sz="0" w:space="0" w:color="auto"/>
            <w:left w:val="none" w:sz="0" w:space="0" w:color="auto"/>
            <w:bottom w:val="none" w:sz="0" w:space="0" w:color="auto"/>
            <w:right w:val="none" w:sz="0" w:space="0" w:color="auto"/>
          </w:divBdr>
        </w:div>
        <w:div w:id="208610801">
          <w:marLeft w:val="0"/>
          <w:marRight w:val="0"/>
          <w:marTop w:val="0"/>
          <w:marBottom w:val="0"/>
          <w:divBdr>
            <w:top w:val="none" w:sz="0" w:space="0" w:color="auto"/>
            <w:left w:val="none" w:sz="0" w:space="0" w:color="auto"/>
            <w:bottom w:val="none" w:sz="0" w:space="0" w:color="auto"/>
            <w:right w:val="none" w:sz="0" w:space="0" w:color="auto"/>
          </w:divBdr>
        </w:div>
        <w:div w:id="612060014">
          <w:marLeft w:val="0"/>
          <w:marRight w:val="0"/>
          <w:marTop w:val="0"/>
          <w:marBottom w:val="0"/>
          <w:divBdr>
            <w:top w:val="none" w:sz="0" w:space="0" w:color="auto"/>
            <w:left w:val="none" w:sz="0" w:space="0" w:color="auto"/>
            <w:bottom w:val="none" w:sz="0" w:space="0" w:color="auto"/>
            <w:right w:val="none" w:sz="0" w:space="0" w:color="auto"/>
          </w:divBdr>
        </w:div>
        <w:div w:id="1659765880">
          <w:marLeft w:val="0"/>
          <w:marRight w:val="0"/>
          <w:marTop w:val="0"/>
          <w:marBottom w:val="0"/>
          <w:divBdr>
            <w:top w:val="none" w:sz="0" w:space="0" w:color="auto"/>
            <w:left w:val="none" w:sz="0" w:space="0" w:color="auto"/>
            <w:bottom w:val="none" w:sz="0" w:space="0" w:color="auto"/>
            <w:right w:val="none" w:sz="0" w:space="0" w:color="auto"/>
          </w:divBdr>
        </w:div>
        <w:div w:id="71512495">
          <w:marLeft w:val="0"/>
          <w:marRight w:val="0"/>
          <w:marTop w:val="0"/>
          <w:marBottom w:val="0"/>
          <w:divBdr>
            <w:top w:val="none" w:sz="0" w:space="0" w:color="auto"/>
            <w:left w:val="none" w:sz="0" w:space="0" w:color="auto"/>
            <w:bottom w:val="none" w:sz="0" w:space="0" w:color="auto"/>
            <w:right w:val="none" w:sz="0" w:space="0" w:color="auto"/>
          </w:divBdr>
        </w:div>
        <w:div w:id="754715393">
          <w:marLeft w:val="0"/>
          <w:marRight w:val="0"/>
          <w:marTop w:val="0"/>
          <w:marBottom w:val="0"/>
          <w:divBdr>
            <w:top w:val="none" w:sz="0" w:space="0" w:color="auto"/>
            <w:left w:val="none" w:sz="0" w:space="0" w:color="auto"/>
            <w:bottom w:val="none" w:sz="0" w:space="0" w:color="auto"/>
            <w:right w:val="none" w:sz="0" w:space="0" w:color="auto"/>
          </w:divBdr>
        </w:div>
        <w:div w:id="752896097">
          <w:marLeft w:val="0"/>
          <w:marRight w:val="0"/>
          <w:marTop w:val="0"/>
          <w:marBottom w:val="0"/>
          <w:divBdr>
            <w:top w:val="none" w:sz="0" w:space="0" w:color="auto"/>
            <w:left w:val="none" w:sz="0" w:space="0" w:color="auto"/>
            <w:bottom w:val="none" w:sz="0" w:space="0" w:color="auto"/>
            <w:right w:val="none" w:sz="0" w:space="0" w:color="auto"/>
          </w:divBdr>
        </w:div>
        <w:div w:id="1024944001">
          <w:marLeft w:val="0"/>
          <w:marRight w:val="0"/>
          <w:marTop w:val="0"/>
          <w:marBottom w:val="0"/>
          <w:divBdr>
            <w:top w:val="none" w:sz="0" w:space="0" w:color="auto"/>
            <w:left w:val="none" w:sz="0" w:space="0" w:color="auto"/>
            <w:bottom w:val="none" w:sz="0" w:space="0" w:color="auto"/>
            <w:right w:val="none" w:sz="0" w:space="0" w:color="auto"/>
          </w:divBdr>
        </w:div>
        <w:div w:id="1526360143">
          <w:marLeft w:val="0"/>
          <w:marRight w:val="0"/>
          <w:marTop w:val="0"/>
          <w:marBottom w:val="0"/>
          <w:divBdr>
            <w:top w:val="none" w:sz="0" w:space="0" w:color="auto"/>
            <w:left w:val="none" w:sz="0" w:space="0" w:color="auto"/>
            <w:bottom w:val="none" w:sz="0" w:space="0" w:color="auto"/>
            <w:right w:val="none" w:sz="0" w:space="0" w:color="auto"/>
          </w:divBdr>
        </w:div>
        <w:div w:id="877203986">
          <w:marLeft w:val="0"/>
          <w:marRight w:val="0"/>
          <w:marTop w:val="0"/>
          <w:marBottom w:val="0"/>
          <w:divBdr>
            <w:top w:val="none" w:sz="0" w:space="0" w:color="auto"/>
            <w:left w:val="none" w:sz="0" w:space="0" w:color="auto"/>
            <w:bottom w:val="none" w:sz="0" w:space="0" w:color="auto"/>
            <w:right w:val="none" w:sz="0" w:space="0" w:color="auto"/>
          </w:divBdr>
        </w:div>
        <w:div w:id="1455371091">
          <w:marLeft w:val="0"/>
          <w:marRight w:val="0"/>
          <w:marTop w:val="0"/>
          <w:marBottom w:val="0"/>
          <w:divBdr>
            <w:top w:val="none" w:sz="0" w:space="0" w:color="auto"/>
            <w:left w:val="none" w:sz="0" w:space="0" w:color="auto"/>
            <w:bottom w:val="none" w:sz="0" w:space="0" w:color="auto"/>
            <w:right w:val="none" w:sz="0" w:space="0" w:color="auto"/>
          </w:divBdr>
        </w:div>
        <w:div w:id="162859274">
          <w:marLeft w:val="0"/>
          <w:marRight w:val="0"/>
          <w:marTop w:val="0"/>
          <w:marBottom w:val="0"/>
          <w:divBdr>
            <w:top w:val="none" w:sz="0" w:space="0" w:color="auto"/>
            <w:left w:val="none" w:sz="0" w:space="0" w:color="auto"/>
            <w:bottom w:val="none" w:sz="0" w:space="0" w:color="auto"/>
            <w:right w:val="none" w:sz="0" w:space="0" w:color="auto"/>
          </w:divBdr>
        </w:div>
        <w:div w:id="1597051621">
          <w:marLeft w:val="0"/>
          <w:marRight w:val="0"/>
          <w:marTop w:val="0"/>
          <w:marBottom w:val="0"/>
          <w:divBdr>
            <w:top w:val="none" w:sz="0" w:space="0" w:color="auto"/>
            <w:left w:val="none" w:sz="0" w:space="0" w:color="auto"/>
            <w:bottom w:val="none" w:sz="0" w:space="0" w:color="auto"/>
            <w:right w:val="none" w:sz="0" w:space="0" w:color="auto"/>
          </w:divBdr>
        </w:div>
        <w:div w:id="1521431745">
          <w:marLeft w:val="0"/>
          <w:marRight w:val="0"/>
          <w:marTop w:val="0"/>
          <w:marBottom w:val="0"/>
          <w:divBdr>
            <w:top w:val="none" w:sz="0" w:space="0" w:color="auto"/>
            <w:left w:val="none" w:sz="0" w:space="0" w:color="auto"/>
            <w:bottom w:val="none" w:sz="0" w:space="0" w:color="auto"/>
            <w:right w:val="none" w:sz="0" w:space="0" w:color="auto"/>
          </w:divBdr>
        </w:div>
        <w:div w:id="1594849898">
          <w:marLeft w:val="0"/>
          <w:marRight w:val="0"/>
          <w:marTop w:val="0"/>
          <w:marBottom w:val="0"/>
          <w:divBdr>
            <w:top w:val="none" w:sz="0" w:space="0" w:color="auto"/>
            <w:left w:val="none" w:sz="0" w:space="0" w:color="auto"/>
            <w:bottom w:val="none" w:sz="0" w:space="0" w:color="auto"/>
            <w:right w:val="none" w:sz="0" w:space="0" w:color="auto"/>
          </w:divBdr>
        </w:div>
        <w:div w:id="1445076108">
          <w:marLeft w:val="0"/>
          <w:marRight w:val="0"/>
          <w:marTop w:val="0"/>
          <w:marBottom w:val="0"/>
          <w:divBdr>
            <w:top w:val="none" w:sz="0" w:space="0" w:color="auto"/>
            <w:left w:val="none" w:sz="0" w:space="0" w:color="auto"/>
            <w:bottom w:val="none" w:sz="0" w:space="0" w:color="auto"/>
            <w:right w:val="none" w:sz="0" w:space="0" w:color="auto"/>
          </w:divBdr>
        </w:div>
        <w:div w:id="830294319">
          <w:marLeft w:val="0"/>
          <w:marRight w:val="0"/>
          <w:marTop w:val="0"/>
          <w:marBottom w:val="0"/>
          <w:divBdr>
            <w:top w:val="none" w:sz="0" w:space="0" w:color="auto"/>
            <w:left w:val="none" w:sz="0" w:space="0" w:color="auto"/>
            <w:bottom w:val="none" w:sz="0" w:space="0" w:color="auto"/>
            <w:right w:val="none" w:sz="0" w:space="0" w:color="auto"/>
          </w:divBdr>
        </w:div>
        <w:div w:id="643047879">
          <w:marLeft w:val="0"/>
          <w:marRight w:val="0"/>
          <w:marTop w:val="0"/>
          <w:marBottom w:val="0"/>
          <w:divBdr>
            <w:top w:val="none" w:sz="0" w:space="0" w:color="auto"/>
            <w:left w:val="none" w:sz="0" w:space="0" w:color="auto"/>
            <w:bottom w:val="none" w:sz="0" w:space="0" w:color="auto"/>
            <w:right w:val="none" w:sz="0" w:space="0" w:color="auto"/>
          </w:divBdr>
        </w:div>
        <w:div w:id="1926263396">
          <w:marLeft w:val="0"/>
          <w:marRight w:val="0"/>
          <w:marTop w:val="0"/>
          <w:marBottom w:val="0"/>
          <w:divBdr>
            <w:top w:val="none" w:sz="0" w:space="0" w:color="auto"/>
            <w:left w:val="none" w:sz="0" w:space="0" w:color="auto"/>
            <w:bottom w:val="none" w:sz="0" w:space="0" w:color="auto"/>
            <w:right w:val="none" w:sz="0" w:space="0" w:color="auto"/>
          </w:divBdr>
        </w:div>
        <w:div w:id="68583352">
          <w:marLeft w:val="0"/>
          <w:marRight w:val="0"/>
          <w:marTop w:val="0"/>
          <w:marBottom w:val="0"/>
          <w:divBdr>
            <w:top w:val="none" w:sz="0" w:space="0" w:color="auto"/>
            <w:left w:val="none" w:sz="0" w:space="0" w:color="auto"/>
            <w:bottom w:val="none" w:sz="0" w:space="0" w:color="auto"/>
            <w:right w:val="none" w:sz="0" w:space="0" w:color="auto"/>
          </w:divBdr>
        </w:div>
        <w:div w:id="1903056147">
          <w:marLeft w:val="0"/>
          <w:marRight w:val="0"/>
          <w:marTop w:val="0"/>
          <w:marBottom w:val="0"/>
          <w:divBdr>
            <w:top w:val="none" w:sz="0" w:space="0" w:color="auto"/>
            <w:left w:val="none" w:sz="0" w:space="0" w:color="auto"/>
            <w:bottom w:val="none" w:sz="0" w:space="0" w:color="auto"/>
            <w:right w:val="none" w:sz="0" w:space="0" w:color="auto"/>
          </w:divBdr>
        </w:div>
        <w:div w:id="1242593780">
          <w:marLeft w:val="0"/>
          <w:marRight w:val="0"/>
          <w:marTop w:val="0"/>
          <w:marBottom w:val="0"/>
          <w:divBdr>
            <w:top w:val="none" w:sz="0" w:space="0" w:color="auto"/>
            <w:left w:val="none" w:sz="0" w:space="0" w:color="auto"/>
            <w:bottom w:val="none" w:sz="0" w:space="0" w:color="auto"/>
            <w:right w:val="none" w:sz="0" w:space="0" w:color="auto"/>
          </w:divBdr>
        </w:div>
        <w:div w:id="644285320">
          <w:marLeft w:val="0"/>
          <w:marRight w:val="0"/>
          <w:marTop w:val="0"/>
          <w:marBottom w:val="0"/>
          <w:divBdr>
            <w:top w:val="none" w:sz="0" w:space="0" w:color="auto"/>
            <w:left w:val="none" w:sz="0" w:space="0" w:color="auto"/>
            <w:bottom w:val="none" w:sz="0" w:space="0" w:color="auto"/>
            <w:right w:val="none" w:sz="0" w:space="0" w:color="auto"/>
          </w:divBdr>
        </w:div>
        <w:div w:id="17900442">
          <w:marLeft w:val="0"/>
          <w:marRight w:val="0"/>
          <w:marTop w:val="0"/>
          <w:marBottom w:val="0"/>
          <w:divBdr>
            <w:top w:val="none" w:sz="0" w:space="0" w:color="auto"/>
            <w:left w:val="none" w:sz="0" w:space="0" w:color="auto"/>
            <w:bottom w:val="none" w:sz="0" w:space="0" w:color="auto"/>
            <w:right w:val="none" w:sz="0" w:space="0" w:color="auto"/>
          </w:divBdr>
        </w:div>
        <w:div w:id="1429496011">
          <w:marLeft w:val="0"/>
          <w:marRight w:val="0"/>
          <w:marTop w:val="0"/>
          <w:marBottom w:val="0"/>
          <w:divBdr>
            <w:top w:val="none" w:sz="0" w:space="0" w:color="auto"/>
            <w:left w:val="none" w:sz="0" w:space="0" w:color="auto"/>
            <w:bottom w:val="none" w:sz="0" w:space="0" w:color="auto"/>
            <w:right w:val="none" w:sz="0" w:space="0" w:color="auto"/>
          </w:divBdr>
        </w:div>
        <w:div w:id="10645588">
          <w:marLeft w:val="0"/>
          <w:marRight w:val="0"/>
          <w:marTop w:val="0"/>
          <w:marBottom w:val="0"/>
          <w:divBdr>
            <w:top w:val="none" w:sz="0" w:space="0" w:color="auto"/>
            <w:left w:val="none" w:sz="0" w:space="0" w:color="auto"/>
            <w:bottom w:val="none" w:sz="0" w:space="0" w:color="auto"/>
            <w:right w:val="none" w:sz="0" w:space="0" w:color="auto"/>
          </w:divBdr>
        </w:div>
        <w:div w:id="2026705052">
          <w:marLeft w:val="0"/>
          <w:marRight w:val="0"/>
          <w:marTop w:val="0"/>
          <w:marBottom w:val="0"/>
          <w:divBdr>
            <w:top w:val="none" w:sz="0" w:space="0" w:color="auto"/>
            <w:left w:val="none" w:sz="0" w:space="0" w:color="auto"/>
            <w:bottom w:val="none" w:sz="0" w:space="0" w:color="auto"/>
            <w:right w:val="none" w:sz="0" w:space="0" w:color="auto"/>
          </w:divBdr>
        </w:div>
        <w:div w:id="1202326962">
          <w:marLeft w:val="0"/>
          <w:marRight w:val="0"/>
          <w:marTop w:val="0"/>
          <w:marBottom w:val="0"/>
          <w:divBdr>
            <w:top w:val="none" w:sz="0" w:space="0" w:color="auto"/>
            <w:left w:val="none" w:sz="0" w:space="0" w:color="auto"/>
            <w:bottom w:val="none" w:sz="0" w:space="0" w:color="auto"/>
            <w:right w:val="none" w:sz="0" w:space="0" w:color="auto"/>
          </w:divBdr>
        </w:div>
        <w:div w:id="1745955795">
          <w:marLeft w:val="0"/>
          <w:marRight w:val="0"/>
          <w:marTop w:val="0"/>
          <w:marBottom w:val="0"/>
          <w:divBdr>
            <w:top w:val="none" w:sz="0" w:space="0" w:color="auto"/>
            <w:left w:val="none" w:sz="0" w:space="0" w:color="auto"/>
            <w:bottom w:val="none" w:sz="0" w:space="0" w:color="auto"/>
            <w:right w:val="none" w:sz="0" w:space="0" w:color="auto"/>
          </w:divBdr>
        </w:div>
        <w:div w:id="1595623902">
          <w:marLeft w:val="0"/>
          <w:marRight w:val="0"/>
          <w:marTop w:val="0"/>
          <w:marBottom w:val="0"/>
          <w:divBdr>
            <w:top w:val="none" w:sz="0" w:space="0" w:color="auto"/>
            <w:left w:val="none" w:sz="0" w:space="0" w:color="auto"/>
            <w:bottom w:val="none" w:sz="0" w:space="0" w:color="auto"/>
            <w:right w:val="none" w:sz="0" w:space="0" w:color="auto"/>
          </w:divBdr>
        </w:div>
        <w:div w:id="1860922809">
          <w:marLeft w:val="0"/>
          <w:marRight w:val="0"/>
          <w:marTop w:val="0"/>
          <w:marBottom w:val="0"/>
          <w:divBdr>
            <w:top w:val="none" w:sz="0" w:space="0" w:color="auto"/>
            <w:left w:val="none" w:sz="0" w:space="0" w:color="auto"/>
            <w:bottom w:val="none" w:sz="0" w:space="0" w:color="auto"/>
            <w:right w:val="none" w:sz="0" w:space="0" w:color="auto"/>
          </w:divBdr>
        </w:div>
        <w:div w:id="2142457743">
          <w:marLeft w:val="0"/>
          <w:marRight w:val="0"/>
          <w:marTop w:val="0"/>
          <w:marBottom w:val="0"/>
          <w:divBdr>
            <w:top w:val="none" w:sz="0" w:space="0" w:color="auto"/>
            <w:left w:val="none" w:sz="0" w:space="0" w:color="auto"/>
            <w:bottom w:val="none" w:sz="0" w:space="0" w:color="auto"/>
            <w:right w:val="none" w:sz="0" w:space="0" w:color="auto"/>
          </w:divBdr>
        </w:div>
        <w:div w:id="928268500">
          <w:marLeft w:val="0"/>
          <w:marRight w:val="0"/>
          <w:marTop w:val="0"/>
          <w:marBottom w:val="0"/>
          <w:divBdr>
            <w:top w:val="none" w:sz="0" w:space="0" w:color="auto"/>
            <w:left w:val="none" w:sz="0" w:space="0" w:color="auto"/>
            <w:bottom w:val="none" w:sz="0" w:space="0" w:color="auto"/>
            <w:right w:val="none" w:sz="0" w:space="0" w:color="auto"/>
          </w:divBdr>
        </w:div>
        <w:div w:id="854347511">
          <w:marLeft w:val="0"/>
          <w:marRight w:val="0"/>
          <w:marTop w:val="0"/>
          <w:marBottom w:val="0"/>
          <w:divBdr>
            <w:top w:val="none" w:sz="0" w:space="0" w:color="auto"/>
            <w:left w:val="none" w:sz="0" w:space="0" w:color="auto"/>
            <w:bottom w:val="none" w:sz="0" w:space="0" w:color="auto"/>
            <w:right w:val="none" w:sz="0" w:space="0" w:color="auto"/>
          </w:divBdr>
        </w:div>
        <w:div w:id="130830373">
          <w:marLeft w:val="0"/>
          <w:marRight w:val="0"/>
          <w:marTop w:val="0"/>
          <w:marBottom w:val="0"/>
          <w:divBdr>
            <w:top w:val="none" w:sz="0" w:space="0" w:color="auto"/>
            <w:left w:val="none" w:sz="0" w:space="0" w:color="auto"/>
            <w:bottom w:val="none" w:sz="0" w:space="0" w:color="auto"/>
            <w:right w:val="none" w:sz="0" w:space="0" w:color="auto"/>
          </w:divBdr>
        </w:div>
        <w:div w:id="1164276587">
          <w:marLeft w:val="0"/>
          <w:marRight w:val="0"/>
          <w:marTop w:val="0"/>
          <w:marBottom w:val="0"/>
          <w:divBdr>
            <w:top w:val="none" w:sz="0" w:space="0" w:color="auto"/>
            <w:left w:val="none" w:sz="0" w:space="0" w:color="auto"/>
            <w:bottom w:val="none" w:sz="0" w:space="0" w:color="auto"/>
            <w:right w:val="none" w:sz="0" w:space="0" w:color="auto"/>
          </w:divBdr>
        </w:div>
        <w:div w:id="1819957950">
          <w:marLeft w:val="0"/>
          <w:marRight w:val="0"/>
          <w:marTop w:val="0"/>
          <w:marBottom w:val="0"/>
          <w:divBdr>
            <w:top w:val="none" w:sz="0" w:space="0" w:color="auto"/>
            <w:left w:val="none" w:sz="0" w:space="0" w:color="auto"/>
            <w:bottom w:val="none" w:sz="0" w:space="0" w:color="auto"/>
            <w:right w:val="none" w:sz="0" w:space="0" w:color="auto"/>
          </w:divBdr>
        </w:div>
        <w:div w:id="1494685280">
          <w:marLeft w:val="0"/>
          <w:marRight w:val="0"/>
          <w:marTop w:val="0"/>
          <w:marBottom w:val="0"/>
          <w:divBdr>
            <w:top w:val="none" w:sz="0" w:space="0" w:color="auto"/>
            <w:left w:val="none" w:sz="0" w:space="0" w:color="auto"/>
            <w:bottom w:val="none" w:sz="0" w:space="0" w:color="auto"/>
            <w:right w:val="none" w:sz="0" w:space="0" w:color="auto"/>
          </w:divBdr>
        </w:div>
        <w:div w:id="1840659647">
          <w:marLeft w:val="0"/>
          <w:marRight w:val="0"/>
          <w:marTop w:val="0"/>
          <w:marBottom w:val="0"/>
          <w:divBdr>
            <w:top w:val="none" w:sz="0" w:space="0" w:color="auto"/>
            <w:left w:val="none" w:sz="0" w:space="0" w:color="auto"/>
            <w:bottom w:val="none" w:sz="0" w:space="0" w:color="auto"/>
            <w:right w:val="none" w:sz="0" w:space="0" w:color="auto"/>
          </w:divBdr>
        </w:div>
        <w:div w:id="2103866528">
          <w:marLeft w:val="0"/>
          <w:marRight w:val="0"/>
          <w:marTop w:val="0"/>
          <w:marBottom w:val="0"/>
          <w:divBdr>
            <w:top w:val="none" w:sz="0" w:space="0" w:color="auto"/>
            <w:left w:val="none" w:sz="0" w:space="0" w:color="auto"/>
            <w:bottom w:val="none" w:sz="0" w:space="0" w:color="auto"/>
            <w:right w:val="none" w:sz="0" w:space="0" w:color="auto"/>
          </w:divBdr>
        </w:div>
        <w:div w:id="1466311899">
          <w:marLeft w:val="0"/>
          <w:marRight w:val="0"/>
          <w:marTop w:val="0"/>
          <w:marBottom w:val="0"/>
          <w:divBdr>
            <w:top w:val="none" w:sz="0" w:space="0" w:color="auto"/>
            <w:left w:val="none" w:sz="0" w:space="0" w:color="auto"/>
            <w:bottom w:val="none" w:sz="0" w:space="0" w:color="auto"/>
            <w:right w:val="none" w:sz="0" w:space="0" w:color="auto"/>
          </w:divBdr>
        </w:div>
        <w:div w:id="1764454634">
          <w:marLeft w:val="0"/>
          <w:marRight w:val="0"/>
          <w:marTop w:val="0"/>
          <w:marBottom w:val="0"/>
          <w:divBdr>
            <w:top w:val="none" w:sz="0" w:space="0" w:color="auto"/>
            <w:left w:val="none" w:sz="0" w:space="0" w:color="auto"/>
            <w:bottom w:val="none" w:sz="0" w:space="0" w:color="auto"/>
            <w:right w:val="none" w:sz="0" w:space="0" w:color="auto"/>
          </w:divBdr>
        </w:div>
        <w:div w:id="1602643516">
          <w:marLeft w:val="0"/>
          <w:marRight w:val="0"/>
          <w:marTop w:val="0"/>
          <w:marBottom w:val="0"/>
          <w:divBdr>
            <w:top w:val="none" w:sz="0" w:space="0" w:color="auto"/>
            <w:left w:val="none" w:sz="0" w:space="0" w:color="auto"/>
            <w:bottom w:val="none" w:sz="0" w:space="0" w:color="auto"/>
            <w:right w:val="none" w:sz="0" w:space="0" w:color="auto"/>
          </w:divBdr>
        </w:div>
        <w:div w:id="1110466260">
          <w:marLeft w:val="0"/>
          <w:marRight w:val="0"/>
          <w:marTop w:val="0"/>
          <w:marBottom w:val="0"/>
          <w:divBdr>
            <w:top w:val="none" w:sz="0" w:space="0" w:color="auto"/>
            <w:left w:val="none" w:sz="0" w:space="0" w:color="auto"/>
            <w:bottom w:val="none" w:sz="0" w:space="0" w:color="auto"/>
            <w:right w:val="none" w:sz="0" w:space="0" w:color="auto"/>
          </w:divBdr>
        </w:div>
        <w:div w:id="360204943">
          <w:marLeft w:val="0"/>
          <w:marRight w:val="0"/>
          <w:marTop w:val="0"/>
          <w:marBottom w:val="0"/>
          <w:divBdr>
            <w:top w:val="none" w:sz="0" w:space="0" w:color="auto"/>
            <w:left w:val="none" w:sz="0" w:space="0" w:color="auto"/>
            <w:bottom w:val="none" w:sz="0" w:space="0" w:color="auto"/>
            <w:right w:val="none" w:sz="0" w:space="0" w:color="auto"/>
          </w:divBdr>
        </w:div>
        <w:div w:id="1819149333">
          <w:marLeft w:val="0"/>
          <w:marRight w:val="0"/>
          <w:marTop w:val="0"/>
          <w:marBottom w:val="0"/>
          <w:divBdr>
            <w:top w:val="none" w:sz="0" w:space="0" w:color="auto"/>
            <w:left w:val="none" w:sz="0" w:space="0" w:color="auto"/>
            <w:bottom w:val="none" w:sz="0" w:space="0" w:color="auto"/>
            <w:right w:val="none" w:sz="0" w:space="0" w:color="auto"/>
          </w:divBdr>
        </w:div>
        <w:div w:id="443575397">
          <w:marLeft w:val="0"/>
          <w:marRight w:val="0"/>
          <w:marTop w:val="0"/>
          <w:marBottom w:val="0"/>
          <w:divBdr>
            <w:top w:val="none" w:sz="0" w:space="0" w:color="auto"/>
            <w:left w:val="none" w:sz="0" w:space="0" w:color="auto"/>
            <w:bottom w:val="none" w:sz="0" w:space="0" w:color="auto"/>
            <w:right w:val="none" w:sz="0" w:space="0" w:color="auto"/>
          </w:divBdr>
        </w:div>
        <w:div w:id="2093967550">
          <w:marLeft w:val="0"/>
          <w:marRight w:val="0"/>
          <w:marTop w:val="0"/>
          <w:marBottom w:val="0"/>
          <w:divBdr>
            <w:top w:val="none" w:sz="0" w:space="0" w:color="auto"/>
            <w:left w:val="none" w:sz="0" w:space="0" w:color="auto"/>
            <w:bottom w:val="none" w:sz="0" w:space="0" w:color="auto"/>
            <w:right w:val="none" w:sz="0" w:space="0" w:color="auto"/>
          </w:divBdr>
        </w:div>
        <w:div w:id="1535194027">
          <w:marLeft w:val="0"/>
          <w:marRight w:val="0"/>
          <w:marTop w:val="0"/>
          <w:marBottom w:val="0"/>
          <w:divBdr>
            <w:top w:val="none" w:sz="0" w:space="0" w:color="auto"/>
            <w:left w:val="none" w:sz="0" w:space="0" w:color="auto"/>
            <w:bottom w:val="none" w:sz="0" w:space="0" w:color="auto"/>
            <w:right w:val="none" w:sz="0" w:space="0" w:color="auto"/>
          </w:divBdr>
        </w:div>
        <w:div w:id="1261183643">
          <w:marLeft w:val="0"/>
          <w:marRight w:val="0"/>
          <w:marTop w:val="0"/>
          <w:marBottom w:val="0"/>
          <w:divBdr>
            <w:top w:val="none" w:sz="0" w:space="0" w:color="auto"/>
            <w:left w:val="none" w:sz="0" w:space="0" w:color="auto"/>
            <w:bottom w:val="none" w:sz="0" w:space="0" w:color="auto"/>
            <w:right w:val="none" w:sz="0" w:space="0" w:color="auto"/>
          </w:divBdr>
        </w:div>
        <w:div w:id="462773979">
          <w:marLeft w:val="0"/>
          <w:marRight w:val="0"/>
          <w:marTop w:val="0"/>
          <w:marBottom w:val="0"/>
          <w:divBdr>
            <w:top w:val="none" w:sz="0" w:space="0" w:color="auto"/>
            <w:left w:val="none" w:sz="0" w:space="0" w:color="auto"/>
            <w:bottom w:val="none" w:sz="0" w:space="0" w:color="auto"/>
            <w:right w:val="none" w:sz="0" w:space="0" w:color="auto"/>
          </w:divBdr>
        </w:div>
        <w:div w:id="541946353">
          <w:marLeft w:val="0"/>
          <w:marRight w:val="0"/>
          <w:marTop w:val="0"/>
          <w:marBottom w:val="0"/>
          <w:divBdr>
            <w:top w:val="none" w:sz="0" w:space="0" w:color="auto"/>
            <w:left w:val="none" w:sz="0" w:space="0" w:color="auto"/>
            <w:bottom w:val="none" w:sz="0" w:space="0" w:color="auto"/>
            <w:right w:val="none" w:sz="0" w:space="0" w:color="auto"/>
          </w:divBdr>
        </w:div>
        <w:div w:id="1314675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Ondine.Gordon@health.wa.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SCGH.ResearchGrants@health.wa.gov.au" TargetMode="External"/><Relationship Id="rId25" Type="http://schemas.openxmlformats.org/officeDocument/2006/relationships/hyperlink" Target="http://www.tga.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bs.gov.au/statistics/classifications/australian-and-new-zealand-standard-research-classification-anzsrc/latest-relea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nhmr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nhmrc.gov.au/guidelines/ethics/human_research/index.htm" TargetMode="External"/><Relationship Id="rId10" Type="http://schemas.openxmlformats.org/officeDocument/2006/relationships/endnotes" Target="endnotes.xml"/><Relationship Id="rId19" Type="http://schemas.openxmlformats.org/officeDocument/2006/relationships/hyperlink" Target="file:///C:\Users\he68069\Downloads\Ondine.Gordon@health.w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4.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CGOPHCG">
      <a:dk1>
        <a:srgbClr val="495965"/>
      </a:dk1>
      <a:lt1>
        <a:sysClr val="window" lastClr="FFFFFF"/>
      </a:lt1>
      <a:dk2>
        <a:srgbClr val="495965"/>
      </a:dk2>
      <a:lt2>
        <a:srgbClr val="A3ABB2"/>
      </a:lt2>
      <a:accent1>
        <a:srgbClr val="BA410D"/>
      </a:accent1>
      <a:accent2>
        <a:srgbClr val="D37520"/>
      </a:accent2>
      <a:accent3>
        <a:srgbClr val="FBF1E9"/>
      </a:accent3>
      <a:accent4>
        <a:srgbClr val="F6E3D2"/>
      </a:accent4>
      <a:accent5>
        <a:srgbClr val="F5D8BB"/>
      </a:accent5>
      <a:accent6>
        <a:srgbClr val="A3ABB2"/>
      </a:accent6>
      <a:hlink>
        <a:srgbClr val="BA410D"/>
      </a:hlink>
      <a:folHlink>
        <a:srgbClr val="D3752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847a26-1c30-402c-a7b4-70b1fa42d9f8" xsi:nil="true"/>
    <lcf76f155ced4ddcb4097134ff3c332f xmlns="2083ffb8-2992-4a27-b899-bdd5cefecf5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056F9899B0EF41A565A04DB0FB2653" ma:contentTypeVersion="13" ma:contentTypeDescription="Create a new document." ma:contentTypeScope="" ma:versionID="0c64fad746dbca404e64c4c8bdb38976">
  <xsd:schema xmlns:xsd="http://www.w3.org/2001/XMLSchema" xmlns:xs="http://www.w3.org/2001/XMLSchema" xmlns:p="http://schemas.microsoft.com/office/2006/metadata/properties" xmlns:ns2="2083ffb8-2992-4a27-b899-bdd5cefecf5f" xmlns:ns3="85847a26-1c30-402c-a7b4-70b1fa42d9f8" targetNamespace="http://schemas.microsoft.com/office/2006/metadata/properties" ma:root="true" ma:fieldsID="19b921ade61dfe4661edbe526c9eb7b1" ns2:_="" ns3:_="">
    <xsd:import namespace="2083ffb8-2992-4a27-b899-bdd5cefecf5f"/>
    <xsd:import namespace="85847a26-1c30-402c-a7b4-70b1fa42d9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ServiceBillingMetadata"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3ffb8-2992-4a27-b899-bdd5cefec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BillingMetadata" ma:index="14" nillable="true" ma:displayName="MediaServiceBillingMetadata" ma:hidden="true" ma:internalName="MediaServiceBillingMetadata" ma:readOnly="true">
      <xsd:simpleType>
        <xsd:restriction base="dms:Note"/>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df535d-7932-47bc-9c5c-59bad46172f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47a26-1c30-402c-a7b4-70b1fa42d9f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20556ca-cda0-4332-b76a-6016fbdad3df}" ma:internalName="TaxCatchAll" ma:showField="CatchAllData" ma:web="85847a26-1c30-402c-a7b4-70b1fa42d9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CDECFD-7463-4A86-AF29-92E12DC05458}">
  <ds:schemaRefs>
    <ds:schemaRef ds:uri="http://schemas.microsoft.com/office/2006/metadata/properties"/>
    <ds:schemaRef ds:uri="http://schemas.microsoft.com/office/infopath/2007/PartnerControls"/>
    <ds:schemaRef ds:uri="bf153a1f-f535-4d0f-b750-48ab80e7418b"/>
    <ds:schemaRef ds:uri="1bbad358-df2d-4a15-9d1d-2fa6c2957b73"/>
  </ds:schemaRefs>
</ds:datastoreItem>
</file>

<file path=customXml/itemProps2.xml><?xml version="1.0" encoding="utf-8"?>
<ds:datastoreItem xmlns:ds="http://schemas.openxmlformats.org/officeDocument/2006/customXml" ds:itemID="{E4014044-B0C0-4B22-87ED-3226CB8591FE}">
  <ds:schemaRefs>
    <ds:schemaRef ds:uri="http://schemas.openxmlformats.org/officeDocument/2006/bibliography"/>
  </ds:schemaRefs>
</ds:datastoreItem>
</file>

<file path=customXml/itemProps3.xml><?xml version="1.0" encoding="utf-8"?>
<ds:datastoreItem xmlns:ds="http://schemas.openxmlformats.org/officeDocument/2006/customXml" ds:itemID="{2916BF93-5CCA-4991-A2CA-38A25CCB3DA4}"/>
</file>

<file path=customXml/itemProps4.xml><?xml version="1.0" encoding="utf-8"?>
<ds:datastoreItem xmlns:ds="http://schemas.openxmlformats.org/officeDocument/2006/customXml" ds:itemID="{6EE429DB-6F22-4D93-99D3-D9D6F1F714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1293</Words>
  <Characters>7283</Characters>
  <Application>Microsoft Office Word</Application>
  <DocSecurity>0</DocSecurity>
  <Lines>404</Lines>
  <Paragraphs>182</Paragraphs>
  <ScaleCrop>false</ScaleCrop>
  <Company>WA Health</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 Consumer Template</dc:title>
  <dc:subject/>
  <dc:creator>Pretsel, Cameron</dc:creator>
  <cp:keywords>flyer, template, doh</cp:keywords>
  <dc:description>Department of Health's flyer templates for consumers</dc:description>
  <cp:lastModifiedBy>Alvenia Cairncross</cp:lastModifiedBy>
  <cp:revision>3</cp:revision>
  <cp:lastPrinted>2023-01-19T05:19:00Z</cp:lastPrinted>
  <dcterms:created xsi:type="dcterms:W3CDTF">2026-06-08T00:46:00Z</dcterms:created>
  <dcterms:modified xsi:type="dcterms:W3CDTF">2026-06-08T07:21:00Z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0x01010044056F9899B0EF41A565A04DB0FB2653</vt:lpwstr>
  </property>
  <property fmtid="{D5CDD505-2E9C-101B-9397-08002B2CF9AE}" pid="3" name="MediaServiceImageTags">
    <vt:lpwstr/>
  </property>
</Properties>
</file>